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B61" w:rsidRDefault="004C3FC4">
      <w:pPr>
        <w:pStyle w:val="a7"/>
        <w:jc w:val="center"/>
        <w:rPr>
          <w:rFonts w:ascii="宋体" w:eastAsia="宋体" w:hAnsi="宋体"/>
          <w:b/>
          <w:bCs/>
          <w:lang w:eastAsia="zh-CN"/>
        </w:rPr>
      </w:pPr>
      <w:r>
        <w:rPr>
          <w:rFonts w:ascii="宋体" w:eastAsia="宋体" w:hAnsi="宋体"/>
          <w:b/>
          <w:bCs/>
          <w:noProof/>
          <w:lang w:eastAsia="zh-CN"/>
        </w:rPr>
        <w:drawing>
          <wp:anchor distT="0" distB="0" distL="114300" distR="114300" simplePos="0" relativeHeight="251658240" behindDoc="0" locked="0" layoutInCell="1" allowOverlap="1">
            <wp:simplePos x="0" y="0"/>
            <wp:positionH relativeFrom="page">
              <wp:posOffset>10718800</wp:posOffset>
            </wp:positionH>
            <wp:positionV relativeFrom="topMargin">
              <wp:posOffset>10629900</wp:posOffset>
            </wp:positionV>
            <wp:extent cx="292100" cy="431800"/>
            <wp:effectExtent l="0" t="0" r="0" b="0"/>
            <wp:wrapNone/>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05191" name=""/>
                    <pic:cNvPicPr>
                      <a:picLocks noChangeAspect="1"/>
                    </pic:cNvPicPr>
                  </pic:nvPicPr>
                  <pic:blipFill>
                    <a:blip r:embed="rId9"/>
                    <a:stretch>
                      <a:fillRect/>
                    </a:stretch>
                  </pic:blipFill>
                  <pic:spPr>
                    <a:xfrm>
                      <a:off x="0" y="0"/>
                      <a:ext cx="292100" cy="431800"/>
                    </a:xfrm>
                    <a:prstGeom prst="rect">
                      <a:avLst/>
                    </a:prstGeom>
                  </pic:spPr>
                </pic:pic>
              </a:graphicData>
            </a:graphic>
          </wp:anchor>
        </w:drawing>
      </w:r>
      <w:bookmarkStart w:id="0" w:name="_GoBack"/>
      <w:bookmarkEnd w:id="0"/>
      <w:r>
        <w:rPr>
          <w:rFonts w:ascii="宋体" w:eastAsia="宋体" w:hAnsi="宋体"/>
          <w:b/>
          <w:bCs/>
          <w:lang w:eastAsia="zh-CN"/>
        </w:rPr>
        <w:t>金丽</w:t>
      </w:r>
      <w:proofErr w:type="gramStart"/>
      <w:r>
        <w:rPr>
          <w:rFonts w:ascii="宋体" w:eastAsia="宋体" w:hAnsi="宋体"/>
          <w:b/>
          <w:bCs/>
          <w:lang w:eastAsia="zh-CN"/>
        </w:rPr>
        <w:t>衢</w:t>
      </w:r>
      <w:proofErr w:type="gramEnd"/>
      <w:r>
        <w:rPr>
          <w:rFonts w:ascii="宋体" w:eastAsia="宋体" w:hAnsi="宋体"/>
          <w:b/>
          <w:bCs/>
          <w:lang w:eastAsia="zh-CN"/>
        </w:rPr>
        <w:t>十二校</w:t>
      </w:r>
      <w:r>
        <w:rPr>
          <w:rFonts w:ascii="宋体" w:eastAsia="宋体" w:hAnsi="宋体"/>
          <w:b/>
          <w:bCs/>
          <w:lang w:eastAsia="zh-CN"/>
        </w:rPr>
        <w:t>2021</w:t>
      </w:r>
      <w:r>
        <w:rPr>
          <w:rFonts w:ascii="宋体" w:eastAsia="宋体" w:hAnsi="宋体"/>
          <w:b/>
          <w:bCs/>
          <w:lang w:eastAsia="zh-CN"/>
        </w:rPr>
        <w:t>学年高三第一次联考</w:t>
      </w:r>
    </w:p>
    <w:p w:rsidR="00AF2B61" w:rsidRDefault="004C3FC4">
      <w:pPr>
        <w:pStyle w:val="a7"/>
        <w:jc w:val="center"/>
        <w:rPr>
          <w:rFonts w:ascii="宋体" w:eastAsia="宋体" w:hAnsi="宋体"/>
          <w:b/>
          <w:bCs/>
          <w:lang w:eastAsia="zh-CN"/>
        </w:rPr>
      </w:pPr>
      <w:r>
        <w:rPr>
          <w:rFonts w:ascii="宋体" w:eastAsia="宋体" w:hAnsi="宋体"/>
          <w:b/>
          <w:bCs/>
          <w:lang w:eastAsia="zh-CN"/>
        </w:rPr>
        <w:t>语文试题</w:t>
      </w:r>
    </w:p>
    <w:p w:rsidR="00AF2B61" w:rsidRDefault="004C3FC4">
      <w:pPr>
        <w:pStyle w:val="a7"/>
        <w:rPr>
          <w:rFonts w:ascii="宋体" w:eastAsia="宋体" w:hAnsi="宋体"/>
          <w:lang w:eastAsia="zh-CN"/>
        </w:rPr>
      </w:pPr>
      <w:r>
        <w:rPr>
          <w:rFonts w:ascii="宋体" w:eastAsia="宋体" w:hAnsi="宋体"/>
          <w:lang w:eastAsia="zh-CN"/>
        </w:rPr>
        <w:t>一、语言文字运用（共</w:t>
      </w:r>
      <w:r>
        <w:rPr>
          <w:rFonts w:ascii="宋体" w:eastAsia="宋体" w:hAnsi="宋体"/>
          <w:lang w:eastAsia="zh-CN"/>
        </w:rPr>
        <w:t>20</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1.</w:t>
      </w:r>
      <w:r>
        <w:rPr>
          <w:rFonts w:ascii="宋体" w:eastAsia="宋体" w:hAnsi="宋体"/>
          <w:lang w:eastAsia="zh-CN"/>
        </w:rPr>
        <w:t>下列各句中，没有错别字且加点字的注音全都正确的一项是（</w:t>
      </w:r>
      <w:r>
        <w:rPr>
          <w:rFonts w:ascii="宋体" w:eastAsia="宋体" w:hAnsi="宋体"/>
          <w:lang w:eastAsia="zh-CN"/>
        </w:rPr>
        <w:t>3</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A.</w:t>
      </w:r>
      <w:proofErr w:type="gramStart"/>
      <w:r>
        <w:rPr>
          <w:rFonts w:ascii="宋体" w:eastAsia="宋体" w:hAnsi="宋体"/>
          <w:lang w:eastAsia="zh-CN"/>
        </w:rPr>
        <w:t>孟晚舟</w:t>
      </w:r>
      <w:proofErr w:type="gramEnd"/>
      <w:r>
        <w:rPr>
          <w:rFonts w:ascii="宋体" w:eastAsia="宋体" w:hAnsi="宋体"/>
          <w:lang w:eastAsia="zh-CN"/>
        </w:rPr>
        <w:t>向</w:t>
      </w:r>
      <w:r>
        <w:rPr>
          <w:rFonts w:ascii="宋体" w:eastAsia="宋体" w:hAnsi="宋体"/>
          <w:em w:val="dot"/>
          <w:lang w:eastAsia="zh-CN"/>
        </w:rPr>
        <w:t>舷</w:t>
      </w:r>
      <w:r>
        <w:rPr>
          <w:rFonts w:ascii="宋体" w:eastAsia="宋体" w:hAnsi="宋体"/>
          <w:lang w:eastAsia="zh-CN"/>
        </w:rPr>
        <w:t>（</w:t>
      </w:r>
      <w:proofErr w:type="spellStart"/>
      <w:r>
        <w:rPr>
          <w:rFonts w:ascii="宋体" w:eastAsia="宋体" w:hAnsi="宋体"/>
          <w:lang w:eastAsia="zh-CN"/>
        </w:rPr>
        <w:t>xián</w:t>
      </w:r>
      <w:proofErr w:type="spellEnd"/>
      <w:r>
        <w:rPr>
          <w:rFonts w:ascii="宋体" w:eastAsia="宋体" w:hAnsi="宋体"/>
          <w:lang w:eastAsia="zh-CN"/>
        </w:rPr>
        <w:t>)</w:t>
      </w:r>
      <w:r>
        <w:rPr>
          <w:rFonts w:ascii="宋体" w:eastAsia="宋体" w:hAnsi="宋体"/>
          <w:lang w:eastAsia="zh-CN"/>
        </w:rPr>
        <w:t>窗外的群众挥手致意，现场前来迎接她的各界人士挥舞着五星红旗，大家齐呼</w:t>
      </w:r>
      <w:r>
        <w:rPr>
          <w:rFonts w:ascii="宋体" w:eastAsia="宋体" w:hAnsi="宋体"/>
          <w:lang w:eastAsia="zh-CN"/>
        </w:rPr>
        <w:t>“</w:t>
      </w:r>
      <w:r>
        <w:rPr>
          <w:rFonts w:ascii="宋体" w:eastAsia="宋体" w:hAnsi="宋体"/>
          <w:lang w:eastAsia="zh-CN"/>
        </w:rPr>
        <w:t>欢迎回家</w:t>
      </w:r>
      <w:r>
        <w:rPr>
          <w:rFonts w:ascii="宋体" w:eastAsia="宋体" w:hAnsi="宋体"/>
          <w:lang w:eastAsia="zh-CN"/>
        </w:rPr>
        <w:t>”</w:t>
      </w:r>
      <w:r>
        <w:rPr>
          <w:rFonts w:ascii="宋体" w:eastAsia="宋体" w:hAnsi="宋体"/>
          <w:lang w:eastAsia="zh-CN"/>
        </w:rPr>
        <w:t>，工作人员还为她准备了一</w:t>
      </w:r>
      <w:r>
        <w:rPr>
          <w:rFonts w:ascii="宋体" w:eastAsia="宋体" w:hAnsi="宋体"/>
          <w:em w:val="dot"/>
          <w:lang w:eastAsia="zh-CN"/>
        </w:rPr>
        <w:t>束</w:t>
      </w:r>
      <w:r>
        <w:rPr>
          <w:rFonts w:ascii="宋体" w:eastAsia="宋体" w:hAnsi="宋体"/>
          <w:lang w:eastAsia="zh-CN"/>
        </w:rPr>
        <w:t>（</w:t>
      </w:r>
      <w:proofErr w:type="spellStart"/>
      <w:r>
        <w:rPr>
          <w:rFonts w:ascii="宋体" w:eastAsia="宋体" w:hAnsi="宋体"/>
          <w:lang w:eastAsia="zh-CN"/>
        </w:rPr>
        <w:t>sù</w:t>
      </w:r>
      <w:proofErr w:type="spellEnd"/>
      <w:r>
        <w:rPr>
          <w:rFonts w:ascii="宋体" w:eastAsia="宋体" w:hAnsi="宋体"/>
          <w:lang w:eastAsia="zh-CN"/>
        </w:rPr>
        <w:t>)</w:t>
      </w:r>
      <w:r>
        <w:rPr>
          <w:rFonts w:ascii="宋体" w:eastAsia="宋体" w:hAnsi="宋体"/>
          <w:lang w:eastAsia="zh-CN"/>
        </w:rPr>
        <w:t>玫瑰花。</w:t>
      </w:r>
    </w:p>
    <w:p w:rsidR="00AF2B61" w:rsidRDefault="004C3FC4">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透过银幕，我们在雪与火的极端环境中，在</w:t>
      </w:r>
      <w:r>
        <w:rPr>
          <w:rFonts w:ascii="宋体" w:eastAsia="宋体" w:hAnsi="宋体"/>
          <w:em w:val="dot"/>
          <w:lang w:eastAsia="zh-CN"/>
        </w:rPr>
        <w:t>血</w:t>
      </w:r>
      <w:r>
        <w:rPr>
          <w:rFonts w:ascii="宋体" w:eastAsia="宋体" w:hAnsi="宋体"/>
          <w:lang w:eastAsia="zh-CN"/>
        </w:rPr>
        <w:t>（</w:t>
      </w:r>
      <w:proofErr w:type="spellStart"/>
      <w:r>
        <w:rPr>
          <w:rFonts w:ascii="宋体" w:eastAsia="宋体" w:hAnsi="宋体"/>
          <w:lang w:eastAsia="zh-CN"/>
        </w:rPr>
        <w:t>xuè</w:t>
      </w:r>
      <w:proofErr w:type="spellEnd"/>
      <w:r>
        <w:rPr>
          <w:rFonts w:ascii="宋体" w:eastAsia="宋体" w:hAnsi="宋体"/>
          <w:lang w:eastAsia="zh-CN"/>
        </w:rPr>
        <w:t>)</w:t>
      </w:r>
      <w:r>
        <w:rPr>
          <w:rFonts w:ascii="宋体" w:eastAsia="宋体" w:hAnsi="宋体"/>
          <w:lang w:eastAsia="zh-CN"/>
        </w:rPr>
        <w:t>与火的残酷</w:t>
      </w:r>
      <w:proofErr w:type="gramStart"/>
      <w:r>
        <w:rPr>
          <w:rFonts w:ascii="宋体" w:eastAsia="宋体" w:hAnsi="宋体"/>
          <w:em w:val="dot"/>
          <w:lang w:eastAsia="zh-CN"/>
        </w:rPr>
        <w:t>鏖</w:t>
      </w:r>
      <w:proofErr w:type="gramEnd"/>
      <w:r>
        <w:rPr>
          <w:rFonts w:ascii="宋体" w:eastAsia="宋体" w:hAnsi="宋体"/>
          <w:lang w:eastAsia="zh-CN"/>
        </w:rPr>
        <w:t>（</w:t>
      </w:r>
      <w:proofErr w:type="spellStart"/>
      <w:r>
        <w:rPr>
          <w:rFonts w:ascii="宋体" w:eastAsia="宋体" w:hAnsi="宋体"/>
          <w:lang w:eastAsia="zh-CN"/>
        </w:rPr>
        <w:t>áo</w:t>
      </w:r>
      <w:proofErr w:type="spellEnd"/>
      <w:r>
        <w:rPr>
          <w:rFonts w:ascii="宋体" w:eastAsia="宋体" w:hAnsi="宋体"/>
          <w:lang w:eastAsia="zh-CN"/>
        </w:rPr>
        <w:t>)</w:t>
      </w:r>
      <w:r>
        <w:rPr>
          <w:rFonts w:ascii="宋体" w:eastAsia="宋体" w:hAnsi="宋体"/>
          <w:lang w:eastAsia="zh-CN"/>
        </w:rPr>
        <w:t>战中，感受到志愿军战士英勇不屈的精神，也真切地懂得了他们何以是</w:t>
      </w:r>
      <w:r>
        <w:rPr>
          <w:rFonts w:ascii="宋体" w:eastAsia="宋体" w:hAnsi="宋体"/>
          <w:lang w:eastAsia="zh-CN"/>
        </w:rPr>
        <w:t>“</w:t>
      </w:r>
      <w:r>
        <w:rPr>
          <w:rFonts w:ascii="宋体" w:eastAsia="宋体" w:hAnsi="宋体"/>
          <w:lang w:eastAsia="zh-CN"/>
        </w:rPr>
        <w:t>最可爱的人</w:t>
      </w:r>
      <w:r>
        <w:rPr>
          <w:rFonts w:ascii="宋体" w:eastAsia="宋体" w:hAnsi="宋体"/>
          <w:lang w:eastAsia="zh-CN"/>
        </w:rPr>
        <w:t>”</w:t>
      </w:r>
      <w:r>
        <w:rPr>
          <w:rFonts w:ascii="宋体" w:eastAsia="宋体" w:hAnsi="宋体"/>
          <w:lang w:eastAsia="zh-CN"/>
        </w:rPr>
        <w:t>。</w:t>
      </w:r>
    </w:p>
    <w:p w:rsidR="00AF2B61" w:rsidRDefault="004C3FC4">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变异的学科类校外培训，很多是换汤不换药的</w:t>
      </w:r>
      <w:r>
        <w:rPr>
          <w:rFonts w:ascii="宋体" w:eastAsia="宋体" w:hAnsi="宋体"/>
          <w:lang w:eastAsia="zh-CN"/>
        </w:rPr>
        <w:t>“</w:t>
      </w:r>
      <w:r>
        <w:rPr>
          <w:rFonts w:ascii="宋体" w:eastAsia="宋体" w:hAnsi="宋体"/>
          <w:lang w:eastAsia="zh-CN"/>
        </w:rPr>
        <w:t>超冈抢跑</w:t>
      </w:r>
      <w:r>
        <w:rPr>
          <w:rFonts w:ascii="宋体" w:eastAsia="宋体" w:hAnsi="宋体"/>
          <w:lang w:eastAsia="zh-CN"/>
        </w:rPr>
        <w:t>”</w:t>
      </w:r>
      <w:r>
        <w:rPr>
          <w:rFonts w:ascii="宋体" w:eastAsia="宋体" w:hAnsi="宋体"/>
          <w:lang w:eastAsia="zh-CN"/>
        </w:rPr>
        <w:t>，不仅加重学生的课业负</w:t>
      </w:r>
      <w:r>
        <w:rPr>
          <w:rFonts w:ascii="宋体" w:eastAsia="宋体" w:hAnsi="宋体"/>
          <w:em w:val="dot"/>
          <w:lang w:eastAsia="zh-CN"/>
        </w:rPr>
        <w:t>担</w:t>
      </w:r>
      <w:r>
        <w:rPr>
          <w:rFonts w:ascii="宋体" w:eastAsia="宋体" w:hAnsi="宋体"/>
          <w:lang w:eastAsia="zh-CN"/>
        </w:rPr>
        <w:t>（</w:t>
      </w:r>
      <w:proofErr w:type="spellStart"/>
      <w:r>
        <w:rPr>
          <w:rFonts w:ascii="宋体" w:eastAsia="宋体" w:hAnsi="宋体"/>
          <w:lang w:eastAsia="zh-CN"/>
        </w:rPr>
        <w:t>dān</w:t>
      </w:r>
      <w:proofErr w:type="spellEnd"/>
      <w:r>
        <w:rPr>
          <w:rFonts w:ascii="宋体" w:eastAsia="宋体" w:hAnsi="宋体"/>
          <w:lang w:eastAsia="zh-CN"/>
        </w:rPr>
        <w:t>)</w:t>
      </w:r>
      <w:r>
        <w:rPr>
          <w:rFonts w:ascii="宋体" w:eastAsia="宋体" w:hAnsi="宋体"/>
          <w:lang w:eastAsia="zh-CN"/>
        </w:rPr>
        <w:t>、家长的经济负担，也干扰学校正常的教学</w:t>
      </w:r>
      <w:proofErr w:type="gramStart"/>
      <w:r>
        <w:rPr>
          <w:rFonts w:ascii="宋体" w:eastAsia="宋体" w:hAnsi="宋体"/>
          <w:em w:val="dot"/>
          <w:lang w:eastAsia="zh-CN"/>
        </w:rPr>
        <w:t>秩</w:t>
      </w:r>
      <w:proofErr w:type="gramEnd"/>
      <w:r>
        <w:rPr>
          <w:rFonts w:ascii="宋体" w:eastAsia="宋体" w:hAnsi="宋体"/>
          <w:lang w:eastAsia="zh-CN"/>
        </w:rPr>
        <w:t>（</w:t>
      </w:r>
      <w:proofErr w:type="spellStart"/>
      <w:r>
        <w:rPr>
          <w:rFonts w:ascii="宋体" w:eastAsia="宋体" w:hAnsi="宋体"/>
          <w:lang w:eastAsia="zh-CN"/>
        </w:rPr>
        <w:t>zhì</w:t>
      </w:r>
      <w:proofErr w:type="spellEnd"/>
      <w:r>
        <w:rPr>
          <w:rFonts w:ascii="宋体" w:eastAsia="宋体" w:hAnsi="宋体"/>
          <w:lang w:eastAsia="zh-CN"/>
        </w:rPr>
        <w:t>)</w:t>
      </w:r>
      <w:r>
        <w:rPr>
          <w:rFonts w:ascii="宋体" w:eastAsia="宋体" w:hAnsi="宋体"/>
          <w:lang w:eastAsia="zh-CN"/>
        </w:rPr>
        <w:t>序。</w:t>
      </w:r>
    </w:p>
    <w:p w:rsidR="00AF2B61" w:rsidRDefault="004C3FC4">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无论是心怀狮子山下的拼搏精神，还是带着</w:t>
      </w:r>
      <w:proofErr w:type="gramStart"/>
      <w:r>
        <w:rPr>
          <w:rFonts w:ascii="宋体" w:eastAsia="宋体" w:hAnsi="宋体"/>
          <w:lang w:eastAsia="zh-CN"/>
        </w:rPr>
        <w:t>濠</w:t>
      </w:r>
      <w:proofErr w:type="gramEnd"/>
      <w:r>
        <w:rPr>
          <w:rFonts w:ascii="宋体" w:eastAsia="宋体" w:hAnsi="宋体"/>
          <w:lang w:eastAsia="zh-CN"/>
        </w:rPr>
        <w:t>江之畔的创业豪情，港澳青年只要不懈奋斗，就一定能让梦想在祖国广</w:t>
      </w:r>
      <w:r>
        <w:rPr>
          <w:rFonts w:ascii="宋体" w:eastAsia="宋体" w:hAnsi="宋体"/>
          <w:em w:val="dot"/>
          <w:lang w:eastAsia="zh-CN"/>
        </w:rPr>
        <w:t>袤</w:t>
      </w:r>
      <w:r>
        <w:rPr>
          <w:rFonts w:ascii="宋体" w:eastAsia="宋体" w:hAnsi="宋体"/>
          <w:lang w:eastAsia="zh-CN"/>
        </w:rPr>
        <w:t>（</w:t>
      </w:r>
      <w:proofErr w:type="spellStart"/>
      <w:r>
        <w:rPr>
          <w:rFonts w:ascii="宋体" w:eastAsia="宋体" w:hAnsi="宋体"/>
          <w:lang w:eastAsia="zh-CN"/>
        </w:rPr>
        <w:t>mào</w:t>
      </w:r>
      <w:proofErr w:type="spellEnd"/>
      <w:r>
        <w:rPr>
          <w:rFonts w:ascii="宋体" w:eastAsia="宋体" w:hAnsi="宋体"/>
          <w:lang w:eastAsia="zh-CN"/>
        </w:rPr>
        <w:t>)</w:t>
      </w:r>
      <w:r>
        <w:rPr>
          <w:rFonts w:ascii="宋体" w:eastAsia="宋体" w:hAnsi="宋体"/>
          <w:lang w:eastAsia="zh-CN"/>
        </w:rPr>
        <w:t>的土地上生根发芽、开花</w:t>
      </w:r>
      <w:r>
        <w:rPr>
          <w:rFonts w:ascii="宋体" w:eastAsia="宋体" w:hAnsi="宋体"/>
          <w:em w:val="dot"/>
          <w:lang w:eastAsia="zh-CN"/>
        </w:rPr>
        <w:t>结</w:t>
      </w:r>
      <w:r>
        <w:rPr>
          <w:rFonts w:ascii="宋体" w:eastAsia="宋体" w:hAnsi="宋体"/>
          <w:lang w:eastAsia="zh-CN"/>
        </w:rPr>
        <w:t>（</w:t>
      </w:r>
      <w:proofErr w:type="spellStart"/>
      <w:r>
        <w:rPr>
          <w:rFonts w:ascii="宋体" w:eastAsia="宋体" w:hAnsi="宋体"/>
          <w:lang w:eastAsia="zh-CN"/>
        </w:rPr>
        <w:t>jié</w:t>
      </w:r>
      <w:proofErr w:type="spellEnd"/>
      <w:r>
        <w:rPr>
          <w:rFonts w:ascii="宋体" w:eastAsia="宋体" w:hAnsi="宋体"/>
          <w:lang w:eastAsia="zh-CN"/>
        </w:rPr>
        <w:t>)</w:t>
      </w:r>
      <w:r>
        <w:rPr>
          <w:rFonts w:ascii="宋体" w:eastAsia="宋体" w:hAnsi="宋体"/>
          <w:lang w:eastAsia="zh-CN"/>
        </w:rPr>
        <w:t>果。</w:t>
      </w:r>
    </w:p>
    <w:p w:rsidR="00AF2B61" w:rsidRDefault="004C3FC4">
      <w:pPr>
        <w:pStyle w:val="a7"/>
        <w:rPr>
          <w:rFonts w:ascii="宋体" w:eastAsia="宋体" w:hAnsi="宋体"/>
          <w:lang w:eastAsia="zh-CN"/>
        </w:rPr>
      </w:pPr>
      <w:r>
        <w:rPr>
          <w:rFonts w:ascii="宋体" w:eastAsia="宋体" w:hAnsi="宋体"/>
          <w:lang w:eastAsia="zh-CN"/>
        </w:rPr>
        <w:t>阅读下面的文字，完成</w:t>
      </w:r>
      <w:r>
        <w:rPr>
          <w:rFonts w:ascii="宋体" w:eastAsia="宋体" w:hAnsi="宋体"/>
          <w:lang w:eastAsia="zh-CN"/>
        </w:rPr>
        <w:t>2-3</w:t>
      </w:r>
      <w:r>
        <w:rPr>
          <w:rFonts w:ascii="宋体" w:eastAsia="宋体" w:hAnsi="宋体"/>
          <w:lang w:eastAsia="zh-CN"/>
        </w:rPr>
        <w:t>题。（</w:t>
      </w:r>
      <w:r>
        <w:rPr>
          <w:rFonts w:ascii="宋体" w:eastAsia="宋体" w:hAnsi="宋体"/>
          <w:lang w:eastAsia="zh-CN"/>
        </w:rPr>
        <w:t>5</w:t>
      </w:r>
      <w:r>
        <w:rPr>
          <w:rFonts w:ascii="宋体" w:eastAsia="宋体" w:hAnsi="宋体"/>
          <w:lang w:eastAsia="zh-CN"/>
        </w:rPr>
        <w:t>分）</w:t>
      </w:r>
    </w:p>
    <w:p w:rsidR="00AF2B61" w:rsidRDefault="004C3FC4">
      <w:pPr>
        <w:pStyle w:val="a7"/>
        <w:ind w:firstLineChars="200" w:firstLine="440"/>
        <w:jc w:val="both"/>
        <w:rPr>
          <w:rFonts w:ascii="宋体" w:eastAsia="宋体" w:hAnsi="宋体"/>
          <w:u w:val="single"/>
          <w:lang w:eastAsia="zh-CN"/>
        </w:rPr>
      </w:pPr>
      <w:r>
        <w:rPr>
          <w:rFonts w:ascii="宋体" w:eastAsia="宋体" w:hAnsi="宋体"/>
          <w:lang w:eastAsia="zh-CN"/>
        </w:rPr>
        <w:t>清华校友赵伟国将从境外拍卖所得的两千一百枚战国时期的竹简，</w:t>
      </w:r>
      <w:r>
        <w:rPr>
          <w:rFonts w:ascii="宋体" w:eastAsia="宋体" w:hAnsi="宋体"/>
          <w:em w:val="dot"/>
          <w:lang w:eastAsia="zh-CN"/>
        </w:rPr>
        <w:t>悉数</w:t>
      </w:r>
      <w:r>
        <w:rPr>
          <w:rFonts w:ascii="宋体" w:eastAsia="宋体" w:hAnsi="宋体"/>
          <w:lang w:eastAsia="zh-CN"/>
        </w:rPr>
        <w:t>捐赠给母校。清华大学整合历史、化学、图书馆等学科资源，开始了艰苦卓绝的检视工作。</w:t>
      </w:r>
      <w:r>
        <w:rPr>
          <w:rFonts w:ascii="宋体" w:eastAsia="宋体" w:hAnsi="宋体"/>
          <w:u w:val="single"/>
          <w:lang w:eastAsia="zh-CN"/>
        </w:rPr>
        <w:t>【甲】或整或残的竹片、体</w:t>
      </w:r>
      <w:proofErr w:type="gramStart"/>
      <w:r>
        <w:rPr>
          <w:rFonts w:ascii="宋体" w:eastAsia="宋体" w:hAnsi="宋体"/>
          <w:u w:val="single"/>
          <w:lang w:eastAsia="zh-CN"/>
        </w:rPr>
        <w:t>正势圆</w:t>
      </w:r>
      <w:proofErr w:type="gramEnd"/>
      <w:r>
        <w:rPr>
          <w:rFonts w:ascii="宋体" w:eastAsia="宋体" w:hAnsi="宋体"/>
          <w:u w:val="single"/>
          <w:lang w:eastAsia="zh-CN"/>
        </w:rPr>
        <w:t>的篆字、古奥迁涩的词句，反反复复地排列组合。【乙】其</w:t>
      </w:r>
      <w:r>
        <w:rPr>
          <w:rFonts w:ascii="宋体" w:eastAsia="宋体" w:hAnsi="宋体"/>
          <w:u w:val="single"/>
          <w:lang w:eastAsia="zh-CN"/>
        </w:rPr>
        <w:t>初步收获之一：便是发现了失传的《尚书》篇章，像《金滕》《康诰》《顾命》等传世本，以及一些前所未见的</w:t>
      </w:r>
      <w:proofErr w:type="gramStart"/>
      <w:r>
        <w:rPr>
          <w:rFonts w:ascii="宋体" w:eastAsia="宋体" w:hAnsi="宋体"/>
          <w:u w:val="single"/>
          <w:lang w:eastAsia="zh-CN"/>
        </w:rPr>
        <w:t>佚</w:t>
      </w:r>
      <w:proofErr w:type="gramEnd"/>
      <w:r>
        <w:rPr>
          <w:rFonts w:ascii="宋体" w:eastAsia="宋体" w:hAnsi="宋体"/>
          <w:u w:val="single"/>
          <w:lang w:eastAsia="zh-CN"/>
        </w:rPr>
        <w:t>篇。</w:t>
      </w:r>
    </w:p>
    <w:p w:rsidR="00AF2B61" w:rsidRDefault="004C3FC4">
      <w:pPr>
        <w:pStyle w:val="a7"/>
        <w:ind w:firstLineChars="200" w:firstLine="440"/>
        <w:jc w:val="both"/>
        <w:rPr>
          <w:rFonts w:ascii="宋体" w:eastAsia="宋体" w:hAnsi="宋体"/>
          <w:lang w:eastAsia="zh-CN"/>
        </w:rPr>
      </w:pPr>
      <w:r>
        <w:rPr>
          <w:rFonts w:ascii="宋体" w:eastAsia="宋体" w:hAnsi="宋体"/>
          <w:u w:val="single"/>
          <w:lang w:eastAsia="zh-CN"/>
        </w:rPr>
        <w:t>【丙】明代的梅鷟、清初的阎若</w:t>
      </w:r>
      <w:proofErr w:type="gramStart"/>
      <w:r>
        <w:rPr>
          <w:rFonts w:ascii="宋体" w:eastAsia="宋体" w:hAnsi="宋体"/>
          <w:u w:val="single"/>
          <w:lang w:eastAsia="zh-CN"/>
        </w:rPr>
        <w:t>璩</w:t>
      </w:r>
      <w:proofErr w:type="gramEnd"/>
      <w:r>
        <w:rPr>
          <w:rFonts w:ascii="宋体" w:eastAsia="宋体" w:hAnsi="宋体"/>
          <w:u w:val="single"/>
          <w:lang w:eastAsia="zh-CN"/>
        </w:rPr>
        <w:t>等，他们所有的</w:t>
      </w:r>
      <w:r>
        <w:rPr>
          <w:rFonts w:ascii="宋体" w:eastAsia="宋体" w:hAnsi="宋体"/>
          <w:u w:val="single"/>
          <w:em w:val="dot"/>
          <w:lang w:eastAsia="zh-CN"/>
        </w:rPr>
        <w:t>钩稽</w:t>
      </w:r>
      <w:r>
        <w:rPr>
          <w:rFonts w:ascii="宋体" w:eastAsia="宋体" w:hAnsi="宋体"/>
          <w:u w:val="single"/>
          <w:lang w:eastAsia="zh-CN"/>
        </w:rPr>
        <w:t>决疑至此是否可告一段落，并不是我想在此探讨的。</w:t>
      </w:r>
      <w:r>
        <w:rPr>
          <w:rFonts w:ascii="宋体" w:eastAsia="宋体" w:hAnsi="宋体"/>
          <w:lang w:eastAsia="zh-CN"/>
        </w:rPr>
        <w:t>我关心着一个人，一个名曰</w:t>
      </w:r>
      <w:r>
        <w:rPr>
          <w:rFonts w:ascii="宋体" w:eastAsia="宋体" w:hAnsi="宋体"/>
          <w:lang w:eastAsia="zh-CN"/>
        </w:rPr>
        <w:t>“</w:t>
      </w:r>
      <w:r>
        <w:rPr>
          <w:rFonts w:ascii="宋体" w:eastAsia="宋体" w:hAnsi="宋体"/>
          <w:lang w:eastAsia="zh-CN"/>
        </w:rPr>
        <w:t>伏生</w:t>
      </w:r>
      <w:r>
        <w:rPr>
          <w:rFonts w:ascii="宋体" w:eastAsia="宋体" w:hAnsi="宋体"/>
          <w:lang w:eastAsia="zh-CN"/>
        </w:rPr>
        <w:t>”</w:t>
      </w:r>
      <w:r>
        <w:rPr>
          <w:rFonts w:ascii="宋体" w:eastAsia="宋体" w:hAnsi="宋体"/>
          <w:lang w:eastAsia="zh-CN"/>
        </w:rPr>
        <w:t>的读书人。他甘</w:t>
      </w:r>
      <w:r>
        <w:rPr>
          <w:rFonts w:ascii="宋体" w:eastAsia="宋体" w:hAnsi="宋体"/>
          <w:em w:val="dot"/>
          <w:lang w:eastAsia="zh-CN"/>
        </w:rPr>
        <w:t>冒天下之大不韪</w:t>
      </w:r>
      <w:r>
        <w:rPr>
          <w:rFonts w:ascii="宋体" w:eastAsia="宋体" w:hAnsi="宋体"/>
          <w:lang w:eastAsia="zh-CN"/>
        </w:rPr>
        <w:t>，保存了一部中国最古老的历史典籍，在他漫长的一生中，对儒家文化矢志不移的坚守和传播表达了什么呢？</w:t>
      </w:r>
      <w:r>
        <w:rPr>
          <w:rFonts w:ascii="宋体" w:eastAsia="宋体" w:hAnsi="宋体"/>
          <w:em w:val="dot"/>
          <w:lang w:eastAsia="zh-CN"/>
        </w:rPr>
        <w:t>关于</w:t>
      </w:r>
      <w:r>
        <w:rPr>
          <w:rFonts w:ascii="宋体" w:eastAsia="宋体" w:hAnsi="宋体"/>
          <w:lang w:eastAsia="zh-CN"/>
        </w:rPr>
        <w:t>文化和信仰，这部上古之书留给我们的，又是怎样的思考？</w:t>
      </w:r>
    </w:p>
    <w:p w:rsidR="00AF2B61" w:rsidRDefault="004C3FC4">
      <w:pPr>
        <w:pStyle w:val="a7"/>
        <w:rPr>
          <w:rFonts w:ascii="宋体" w:eastAsia="宋体" w:hAnsi="宋体"/>
          <w:lang w:eastAsia="zh-CN"/>
        </w:rPr>
      </w:pPr>
      <w:r>
        <w:rPr>
          <w:rFonts w:ascii="宋体" w:eastAsia="宋体" w:hAnsi="宋体"/>
          <w:lang w:eastAsia="zh-CN"/>
        </w:rPr>
        <w:t>2.</w:t>
      </w:r>
      <w:r>
        <w:rPr>
          <w:rFonts w:ascii="宋体" w:eastAsia="宋体" w:hAnsi="宋体"/>
          <w:lang w:eastAsia="zh-CN"/>
        </w:rPr>
        <w:t>文段中的加点词，运用不正确的一项是（</w:t>
      </w:r>
      <w:r>
        <w:rPr>
          <w:rFonts w:ascii="宋体" w:eastAsia="宋体" w:hAnsi="宋体"/>
          <w:lang w:eastAsia="zh-CN"/>
        </w:rPr>
        <w:t>3</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悉数</w:t>
      </w:r>
      <w:r>
        <w:rPr>
          <w:rFonts w:ascii="宋体" w:eastAsia="宋体" w:hAnsi="宋体"/>
          <w:lang w:eastAsia="zh-CN"/>
        </w:rPr>
        <w:t>B.</w:t>
      </w:r>
      <w:r>
        <w:rPr>
          <w:rFonts w:ascii="宋体" w:eastAsia="宋体" w:hAnsi="宋体"/>
          <w:lang w:eastAsia="zh-CN"/>
        </w:rPr>
        <w:t>钩稽</w:t>
      </w:r>
      <w:r>
        <w:rPr>
          <w:rFonts w:ascii="宋体" w:eastAsia="宋体" w:hAnsi="宋体"/>
          <w:lang w:eastAsia="zh-CN"/>
        </w:rPr>
        <w:t>C.</w:t>
      </w:r>
      <w:r>
        <w:rPr>
          <w:rFonts w:ascii="宋体" w:eastAsia="宋体" w:hAnsi="宋体"/>
          <w:lang w:eastAsia="zh-CN"/>
        </w:rPr>
        <w:t>冒天下之大不韪</w:t>
      </w:r>
      <w:r>
        <w:rPr>
          <w:rFonts w:ascii="宋体" w:eastAsia="宋体" w:hAnsi="宋体"/>
          <w:lang w:eastAsia="zh-CN"/>
        </w:rPr>
        <w:t>D.</w:t>
      </w:r>
      <w:r>
        <w:rPr>
          <w:rFonts w:ascii="宋体" w:eastAsia="宋体" w:hAnsi="宋体"/>
          <w:lang w:eastAsia="zh-CN"/>
        </w:rPr>
        <w:t>关于</w:t>
      </w:r>
    </w:p>
    <w:p w:rsidR="00AF2B61" w:rsidRDefault="004C3FC4">
      <w:pPr>
        <w:pStyle w:val="a7"/>
        <w:rPr>
          <w:rFonts w:ascii="宋体" w:eastAsia="宋体" w:hAnsi="宋体"/>
          <w:lang w:eastAsia="zh-CN"/>
        </w:rPr>
      </w:pPr>
      <w:r>
        <w:rPr>
          <w:rFonts w:ascii="宋体" w:eastAsia="宋体" w:hAnsi="宋体"/>
          <w:lang w:eastAsia="zh-CN"/>
        </w:rPr>
        <w:t>3.</w:t>
      </w:r>
      <w:r>
        <w:rPr>
          <w:rFonts w:ascii="宋体" w:eastAsia="宋体" w:hAnsi="宋体"/>
          <w:lang w:eastAsia="zh-CN"/>
        </w:rPr>
        <w:t>文段中画线的甲、乙、丙句，标点有误的一项是（</w:t>
      </w:r>
      <w:r>
        <w:rPr>
          <w:rFonts w:ascii="宋体" w:eastAsia="宋体" w:hAnsi="宋体"/>
          <w:lang w:eastAsia="zh-CN"/>
        </w:rPr>
        <w:t>2</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甲</w:t>
      </w:r>
      <w:r>
        <w:rPr>
          <w:rFonts w:ascii="宋体" w:eastAsia="宋体" w:hAnsi="宋体"/>
          <w:lang w:eastAsia="zh-CN"/>
        </w:rPr>
        <w:t>B.</w:t>
      </w:r>
      <w:r>
        <w:rPr>
          <w:rFonts w:ascii="宋体" w:eastAsia="宋体" w:hAnsi="宋体"/>
          <w:lang w:eastAsia="zh-CN"/>
        </w:rPr>
        <w:t>乙</w:t>
      </w:r>
      <w:r>
        <w:rPr>
          <w:rFonts w:ascii="宋体" w:eastAsia="宋体" w:hAnsi="宋体"/>
          <w:lang w:eastAsia="zh-CN"/>
        </w:rPr>
        <w:t>C.</w:t>
      </w:r>
      <w:r>
        <w:rPr>
          <w:rFonts w:ascii="宋体" w:eastAsia="宋体" w:hAnsi="宋体"/>
          <w:lang w:eastAsia="zh-CN"/>
        </w:rPr>
        <w:t>丙</w:t>
      </w:r>
    </w:p>
    <w:p w:rsidR="00AF2B61" w:rsidRDefault="004C3FC4">
      <w:pPr>
        <w:pStyle w:val="a7"/>
        <w:rPr>
          <w:rFonts w:ascii="宋体" w:eastAsia="宋体" w:hAnsi="宋体"/>
          <w:lang w:eastAsia="zh-CN"/>
        </w:rPr>
      </w:pPr>
      <w:r>
        <w:rPr>
          <w:rFonts w:ascii="宋体" w:eastAsia="宋体" w:hAnsi="宋体"/>
          <w:lang w:eastAsia="zh-CN"/>
        </w:rPr>
        <w:t>4.</w:t>
      </w:r>
      <w:r>
        <w:rPr>
          <w:rFonts w:ascii="宋体" w:eastAsia="宋体" w:hAnsi="宋体"/>
          <w:lang w:eastAsia="zh-CN"/>
        </w:rPr>
        <w:t>下列各句中，没有语病的一项是（</w:t>
      </w:r>
      <w:r>
        <w:rPr>
          <w:rFonts w:ascii="宋体" w:eastAsia="宋体" w:hAnsi="宋体"/>
          <w:lang w:eastAsia="zh-CN"/>
        </w:rPr>
        <w:t>3</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中方将向上海合作组织国家提供</w:t>
      </w:r>
      <w:r>
        <w:rPr>
          <w:rFonts w:ascii="宋体" w:eastAsia="宋体" w:hAnsi="宋体"/>
          <w:lang w:eastAsia="zh-CN"/>
        </w:rPr>
        <w:t>1000</w:t>
      </w:r>
      <w:r>
        <w:rPr>
          <w:rFonts w:ascii="宋体" w:eastAsia="宋体" w:hAnsi="宋体"/>
          <w:lang w:eastAsia="zh-CN"/>
        </w:rPr>
        <w:t>个扶贫培训名额，在</w:t>
      </w:r>
      <w:r>
        <w:rPr>
          <w:rFonts w:ascii="宋体" w:eastAsia="宋体" w:hAnsi="宋体"/>
          <w:lang w:eastAsia="zh-CN"/>
        </w:rPr>
        <w:t>“</w:t>
      </w:r>
      <w:r>
        <w:rPr>
          <w:rFonts w:ascii="宋体" w:eastAsia="宋体" w:hAnsi="宋体"/>
          <w:lang w:eastAsia="zh-CN"/>
        </w:rPr>
        <w:t>丝路一家亲</w:t>
      </w:r>
      <w:r>
        <w:rPr>
          <w:rFonts w:ascii="宋体" w:eastAsia="宋体" w:hAnsi="宋体"/>
          <w:lang w:eastAsia="zh-CN"/>
        </w:rPr>
        <w:t>”</w:t>
      </w:r>
      <w:r>
        <w:rPr>
          <w:rFonts w:ascii="宋体" w:eastAsia="宋体" w:hAnsi="宋体"/>
          <w:lang w:eastAsia="zh-CN"/>
        </w:rPr>
        <w:t>行动框架内开展相关技术的交流活动，帮助有需要的国家加快建设进度、改善民众生活。</w:t>
      </w:r>
    </w:p>
    <w:p w:rsidR="00AF2B61" w:rsidRDefault="004C3FC4">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离开地球的三个月，中国的三名航天员在太空中也一样辛勤</w:t>
      </w:r>
      <w:r>
        <w:rPr>
          <w:rFonts w:ascii="宋体" w:eastAsia="宋体" w:hAnsi="宋体"/>
          <w:lang w:eastAsia="zh-CN"/>
        </w:rPr>
        <w:t>“</w:t>
      </w:r>
      <w:r>
        <w:rPr>
          <w:rFonts w:ascii="宋体" w:eastAsia="宋体" w:hAnsi="宋体"/>
          <w:lang w:eastAsia="zh-CN"/>
        </w:rPr>
        <w:t>耕耘</w:t>
      </w:r>
      <w:r>
        <w:rPr>
          <w:rFonts w:ascii="宋体" w:eastAsia="宋体" w:hAnsi="宋体"/>
          <w:lang w:eastAsia="zh-CN"/>
        </w:rPr>
        <w:t>”</w:t>
      </w:r>
      <w:r>
        <w:rPr>
          <w:rFonts w:ascii="宋体" w:eastAsia="宋体" w:hAnsi="宋体"/>
          <w:lang w:eastAsia="zh-CN"/>
        </w:rPr>
        <w:t>，出舱时间累计超过</w:t>
      </w:r>
      <w:r>
        <w:rPr>
          <w:rFonts w:ascii="宋体" w:eastAsia="宋体" w:hAnsi="宋体"/>
          <w:lang w:eastAsia="zh-CN"/>
        </w:rPr>
        <w:t>13</w:t>
      </w:r>
      <w:r>
        <w:rPr>
          <w:rFonts w:ascii="宋体" w:eastAsia="宋体" w:hAnsi="宋体"/>
          <w:lang w:eastAsia="zh-CN"/>
        </w:rPr>
        <w:t>个小时以上，圆满完成了舱外相关设备组装、全景相机抬升等任务。</w:t>
      </w:r>
    </w:p>
    <w:p w:rsidR="00AF2B61" w:rsidRDefault="004C3FC4">
      <w:pPr>
        <w:pStyle w:val="a7"/>
        <w:rPr>
          <w:rFonts w:ascii="宋体" w:eastAsia="宋体" w:hAnsi="宋体"/>
          <w:lang w:eastAsia="zh-CN"/>
        </w:rPr>
      </w:pPr>
      <w:r>
        <w:rPr>
          <w:rFonts w:ascii="宋体" w:eastAsia="宋体" w:hAnsi="宋体"/>
          <w:lang w:eastAsia="zh-CN"/>
        </w:rPr>
        <w:lastRenderedPageBreak/>
        <w:t>C.</w:t>
      </w:r>
      <w:r>
        <w:rPr>
          <w:rFonts w:ascii="宋体" w:eastAsia="宋体" w:hAnsi="宋体"/>
          <w:lang w:eastAsia="zh-CN"/>
        </w:rPr>
        <w:t>国家</w:t>
      </w:r>
      <w:proofErr w:type="gramStart"/>
      <w:r>
        <w:rPr>
          <w:rFonts w:ascii="宋体" w:eastAsia="宋体" w:hAnsi="宋体"/>
          <w:lang w:eastAsia="zh-CN"/>
        </w:rPr>
        <w:t>卫健委印发</w:t>
      </w:r>
      <w:proofErr w:type="gramEnd"/>
      <w:r>
        <w:rPr>
          <w:rFonts w:ascii="宋体" w:eastAsia="宋体" w:hAnsi="宋体"/>
          <w:lang w:eastAsia="zh-CN"/>
        </w:rPr>
        <w:t>《国家重点监控合理用药药品目录调整工作规程》，旨在以加强我国临床合理用药管理为目</w:t>
      </w:r>
      <w:r>
        <w:rPr>
          <w:rFonts w:ascii="宋体" w:eastAsia="宋体" w:hAnsi="宋体"/>
          <w:lang w:eastAsia="zh-CN"/>
        </w:rPr>
        <w:t>的，实现安全、有效、经济、适宜的合理用药目标。</w:t>
      </w:r>
    </w:p>
    <w:p w:rsidR="00AF2B61" w:rsidRDefault="004C3FC4">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无论是带孩子们走访红色地标，还是将英雄人物请进校园课堂，开学第一课开启一扇窗，让孩子们通过聆听党的故事、英雄的故事，触摸真理的温度和信仰的力量。</w:t>
      </w:r>
    </w:p>
    <w:p w:rsidR="00AF2B61" w:rsidRDefault="004C3FC4">
      <w:pPr>
        <w:pStyle w:val="a7"/>
        <w:rPr>
          <w:rFonts w:ascii="宋体" w:eastAsia="宋体" w:hAnsi="宋体"/>
          <w:lang w:eastAsia="zh-CN"/>
        </w:rPr>
      </w:pPr>
      <w:r>
        <w:rPr>
          <w:rFonts w:ascii="宋体" w:eastAsia="宋体" w:hAnsi="宋体"/>
          <w:lang w:eastAsia="zh-CN"/>
        </w:rPr>
        <w:t>5.</w:t>
      </w:r>
      <w:r>
        <w:rPr>
          <w:rFonts w:ascii="宋体" w:eastAsia="宋体" w:hAnsi="宋体"/>
          <w:lang w:eastAsia="zh-CN"/>
        </w:rPr>
        <w:t>下列各句中，表达得体的一项是（</w:t>
      </w:r>
      <w:r>
        <w:rPr>
          <w:rFonts w:ascii="宋体" w:eastAsia="宋体" w:hAnsi="宋体"/>
          <w:lang w:eastAsia="zh-CN"/>
        </w:rPr>
        <w:t>3</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小组讨论时，你说：</w:t>
      </w:r>
      <w:r>
        <w:rPr>
          <w:rFonts w:ascii="宋体" w:eastAsia="宋体" w:hAnsi="宋体"/>
          <w:lang w:eastAsia="zh-CN"/>
        </w:rPr>
        <w:t>“</w:t>
      </w:r>
      <w:r>
        <w:rPr>
          <w:rFonts w:ascii="宋体" w:eastAsia="宋体" w:hAnsi="宋体"/>
          <w:lang w:eastAsia="zh-CN"/>
        </w:rPr>
        <w:t>大家畅所欲言，抛砖引玉，给我很多启发。</w:t>
      </w:r>
      <w:r>
        <w:rPr>
          <w:rFonts w:ascii="宋体" w:eastAsia="宋体" w:hAnsi="宋体"/>
          <w:lang w:eastAsia="zh-CN"/>
        </w:rPr>
        <w:t>”</w:t>
      </w:r>
    </w:p>
    <w:p w:rsidR="00AF2B61" w:rsidRDefault="004C3FC4">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阅读交流时，你说：</w:t>
      </w:r>
      <w:r>
        <w:rPr>
          <w:rFonts w:ascii="宋体" w:eastAsia="宋体" w:hAnsi="宋体"/>
          <w:lang w:eastAsia="zh-CN"/>
        </w:rPr>
        <w:t>“</w:t>
      </w:r>
      <w:r>
        <w:rPr>
          <w:rFonts w:ascii="宋体" w:eastAsia="宋体" w:hAnsi="宋体"/>
          <w:lang w:eastAsia="zh-CN"/>
        </w:rPr>
        <w:t>我有两个问题不理解，还请大家不吝赐教。</w:t>
      </w:r>
      <w:r>
        <w:rPr>
          <w:rFonts w:ascii="宋体" w:eastAsia="宋体" w:hAnsi="宋体"/>
          <w:lang w:eastAsia="zh-CN"/>
        </w:rPr>
        <w:t>”</w:t>
      </w:r>
    </w:p>
    <w:p w:rsidR="00AF2B61" w:rsidRDefault="004C3FC4">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同学发言后，你说：</w:t>
      </w:r>
      <w:r>
        <w:rPr>
          <w:rFonts w:ascii="宋体" w:eastAsia="宋体" w:hAnsi="宋体"/>
          <w:lang w:eastAsia="zh-CN"/>
        </w:rPr>
        <w:t>“</w:t>
      </w:r>
      <w:r>
        <w:rPr>
          <w:rFonts w:ascii="宋体" w:eastAsia="宋体" w:hAnsi="宋体"/>
          <w:lang w:eastAsia="zh-CN"/>
        </w:rPr>
        <w:t>大家应该向你学习，谈出自己的一得之见。</w:t>
      </w:r>
      <w:r>
        <w:rPr>
          <w:rFonts w:ascii="宋体" w:eastAsia="宋体" w:hAnsi="宋体"/>
          <w:lang w:eastAsia="zh-CN"/>
        </w:rPr>
        <w:t>”</w:t>
      </w:r>
    </w:p>
    <w:p w:rsidR="00AF2B61" w:rsidRDefault="004C3FC4">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同学捐款后，你说：</w:t>
      </w:r>
      <w:r>
        <w:rPr>
          <w:rFonts w:ascii="宋体" w:eastAsia="宋体" w:hAnsi="宋体"/>
          <w:lang w:eastAsia="zh-CN"/>
        </w:rPr>
        <w:t>“</w:t>
      </w:r>
      <w:r>
        <w:rPr>
          <w:rFonts w:ascii="宋体" w:eastAsia="宋体" w:hAnsi="宋体"/>
          <w:lang w:eastAsia="zh-CN"/>
        </w:rPr>
        <w:t>感谢大家响应号召，尽了自己的绵薄之力。</w:t>
      </w:r>
      <w:r>
        <w:rPr>
          <w:rFonts w:ascii="宋体" w:eastAsia="宋体" w:hAnsi="宋体"/>
          <w:lang w:eastAsia="zh-CN"/>
        </w:rPr>
        <w:t>”</w:t>
      </w:r>
    </w:p>
    <w:p w:rsidR="00AF2B61" w:rsidRDefault="004C3FC4">
      <w:pPr>
        <w:pStyle w:val="a7"/>
        <w:rPr>
          <w:rFonts w:ascii="宋体" w:eastAsia="宋体" w:hAnsi="宋体"/>
          <w:lang w:eastAsia="zh-CN"/>
        </w:rPr>
      </w:pPr>
      <w:r>
        <w:rPr>
          <w:rFonts w:ascii="宋体" w:eastAsia="宋体" w:hAnsi="宋体"/>
          <w:lang w:eastAsia="zh-CN"/>
        </w:rPr>
        <w:t>6.</w:t>
      </w:r>
      <w:r>
        <w:rPr>
          <w:rFonts w:ascii="宋体" w:eastAsia="宋体" w:hAnsi="宋体"/>
          <w:lang w:eastAsia="zh-CN"/>
        </w:rPr>
        <w:t>阅读</w:t>
      </w:r>
      <w:r>
        <w:rPr>
          <w:rFonts w:ascii="宋体" w:eastAsia="宋体" w:hAnsi="宋体"/>
          <w:lang w:eastAsia="zh-CN"/>
        </w:rPr>
        <w:t>下面的文字，完成题目。（</w:t>
      </w:r>
      <w:r>
        <w:rPr>
          <w:rFonts w:ascii="宋体" w:eastAsia="宋体" w:hAnsi="宋体"/>
          <w:lang w:eastAsia="zh-CN"/>
        </w:rPr>
        <w:t>6</w:t>
      </w:r>
      <w:r>
        <w:rPr>
          <w:rFonts w:ascii="宋体" w:eastAsia="宋体" w:hAnsi="宋体"/>
          <w:lang w:eastAsia="zh-CN"/>
        </w:rPr>
        <w:t>分）</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网络视频是年轻人获取知识的重要途径，像读书、学习等似乎和轻松的视频世界不会产生任何交集的内容，在</w:t>
      </w:r>
      <w:r>
        <w:rPr>
          <w:rFonts w:ascii="楷体" w:eastAsia="楷体" w:hAnsi="楷体"/>
          <w:lang w:eastAsia="zh-CN"/>
        </w:rPr>
        <w:t>B</w:t>
      </w:r>
      <w:r>
        <w:rPr>
          <w:rFonts w:ascii="楷体" w:eastAsia="楷体" w:hAnsi="楷体"/>
          <w:lang w:eastAsia="zh-CN"/>
        </w:rPr>
        <w:t>站竟然有上亿规模的播放量。通过对</w:t>
      </w:r>
      <w:r>
        <w:rPr>
          <w:rFonts w:ascii="楷体" w:eastAsia="楷体" w:hAnsi="楷体"/>
          <w:lang w:eastAsia="zh-CN"/>
        </w:rPr>
        <w:t>B</w:t>
      </w:r>
      <w:r>
        <w:rPr>
          <w:rFonts w:ascii="楷体" w:eastAsia="楷体" w:hAnsi="楷体"/>
          <w:lang w:eastAsia="zh-CN"/>
        </w:rPr>
        <w:t>站热门读书类视频的弹幕、评论中提到的作者数量的统计，我们看到，鲁迅是当下最受年轻人欢迎的作家。截至</w:t>
      </w:r>
      <w:r>
        <w:rPr>
          <w:rFonts w:ascii="楷体" w:eastAsia="楷体" w:hAnsi="楷体"/>
          <w:lang w:eastAsia="zh-CN"/>
        </w:rPr>
        <w:t>2021</w:t>
      </w:r>
      <w:r>
        <w:rPr>
          <w:rFonts w:ascii="楷体" w:eastAsia="楷体" w:hAnsi="楷体"/>
          <w:lang w:eastAsia="zh-CN"/>
        </w:rPr>
        <w:t>年</w:t>
      </w:r>
      <w:r>
        <w:rPr>
          <w:rFonts w:ascii="楷体" w:eastAsia="楷体" w:hAnsi="楷体"/>
          <w:lang w:eastAsia="zh-CN"/>
        </w:rPr>
        <w:t>10</w:t>
      </w:r>
      <w:r>
        <w:rPr>
          <w:rFonts w:ascii="楷体" w:eastAsia="楷体" w:hAnsi="楷体"/>
          <w:lang w:eastAsia="zh-CN"/>
        </w:rPr>
        <w:t>月，</w:t>
      </w:r>
      <w:r>
        <w:rPr>
          <w:rFonts w:ascii="楷体" w:eastAsia="楷体" w:hAnsi="楷体"/>
          <w:lang w:eastAsia="zh-CN"/>
        </w:rPr>
        <w:t>B</w:t>
      </w:r>
      <w:r>
        <w:rPr>
          <w:rFonts w:ascii="楷体" w:eastAsia="楷体" w:hAnsi="楷体"/>
          <w:lang w:eastAsia="zh-CN"/>
        </w:rPr>
        <w:t>站共有</w:t>
      </w:r>
      <w:r>
        <w:rPr>
          <w:rFonts w:ascii="楷体" w:eastAsia="楷体" w:hAnsi="楷体"/>
          <w:lang w:eastAsia="zh-CN"/>
        </w:rPr>
        <w:t>13655</w:t>
      </w:r>
      <w:r>
        <w:rPr>
          <w:rFonts w:ascii="楷体" w:eastAsia="楷体" w:hAnsi="楷体"/>
          <w:lang w:eastAsia="zh-CN"/>
        </w:rPr>
        <w:t>条视频与鲁迅有关，总播放量达到</w:t>
      </w:r>
      <w:r>
        <w:rPr>
          <w:rFonts w:ascii="楷体" w:eastAsia="楷体" w:hAnsi="楷体"/>
          <w:lang w:eastAsia="zh-CN"/>
        </w:rPr>
        <w:t>1.7</w:t>
      </w:r>
      <w:r>
        <w:rPr>
          <w:rFonts w:ascii="楷体" w:eastAsia="楷体" w:hAnsi="楷体"/>
          <w:lang w:eastAsia="zh-CN"/>
        </w:rPr>
        <w:t>亿人次，点赞和收藏量也分别高达</w:t>
      </w:r>
      <w:r>
        <w:rPr>
          <w:rFonts w:ascii="楷体" w:eastAsia="楷体" w:hAnsi="楷体"/>
          <w:lang w:eastAsia="zh-CN"/>
        </w:rPr>
        <w:t>967.8</w:t>
      </w:r>
      <w:r>
        <w:rPr>
          <w:rFonts w:ascii="楷体" w:eastAsia="楷体" w:hAnsi="楷体"/>
          <w:lang w:eastAsia="zh-CN"/>
        </w:rPr>
        <w:t>万和</w:t>
      </w:r>
      <w:r>
        <w:rPr>
          <w:rFonts w:ascii="楷体" w:eastAsia="楷体" w:hAnsi="楷体"/>
          <w:lang w:eastAsia="zh-CN"/>
        </w:rPr>
        <w:t>420.2</w:t>
      </w:r>
      <w:r>
        <w:rPr>
          <w:rFonts w:ascii="楷体" w:eastAsia="楷体" w:hAnsi="楷体"/>
          <w:lang w:eastAsia="zh-CN"/>
        </w:rPr>
        <w:t>万。</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在视频《醒醒：中华儿女该起床了》中，</w:t>
      </w:r>
      <w:r>
        <w:rPr>
          <w:rFonts w:ascii="楷体" w:eastAsia="楷体" w:hAnsi="楷体"/>
          <w:lang w:eastAsia="zh-CN"/>
        </w:rPr>
        <w:t>UP</w:t>
      </w:r>
      <w:r>
        <w:rPr>
          <w:rFonts w:ascii="楷体" w:eastAsia="楷体" w:hAnsi="楷体"/>
          <w:lang w:eastAsia="zh-CN"/>
        </w:rPr>
        <w:t>主将社会各界对中国现状的解读剪辑在一起，视频最后一帧是鲁迅的警句</w:t>
      </w:r>
      <w:r>
        <w:rPr>
          <w:rFonts w:ascii="楷体" w:eastAsia="楷体" w:hAnsi="楷体"/>
          <w:lang w:eastAsia="zh-CN"/>
        </w:rPr>
        <w:t>“</w:t>
      </w:r>
      <w:r>
        <w:rPr>
          <w:rFonts w:ascii="楷体" w:eastAsia="楷体" w:hAnsi="楷体"/>
          <w:lang w:eastAsia="zh-CN"/>
        </w:rPr>
        <w:t>愿中国青年都摆脱冷气，只是向上走</w:t>
      </w:r>
      <w:r>
        <w:rPr>
          <w:rFonts w:ascii="楷体" w:eastAsia="楷体" w:hAnsi="楷体"/>
          <w:lang w:eastAsia="zh-CN"/>
        </w:rPr>
        <w:t>……</w:t>
      </w:r>
      <w:r>
        <w:rPr>
          <w:rFonts w:ascii="楷体" w:eastAsia="楷体" w:hAnsi="楷体"/>
          <w:lang w:eastAsia="zh-CN"/>
        </w:rPr>
        <w:t>有一分热，发一分光</w:t>
      </w:r>
      <w:r>
        <w:rPr>
          <w:rFonts w:ascii="楷体" w:eastAsia="楷体" w:hAnsi="楷体"/>
          <w:lang w:eastAsia="zh-CN"/>
        </w:rPr>
        <w:t>”</w:t>
      </w:r>
      <w:r>
        <w:rPr>
          <w:rFonts w:ascii="楷体" w:eastAsia="楷体" w:hAnsi="楷体"/>
          <w:lang w:eastAsia="zh-CN"/>
        </w:rPr>
        <w:t>。这个视频获得了</w:t>
      </w:r>
      <w:r>
        <w:rPr>
          <w:rFonts w:ascii="楷体" w:eastAsia="楷体" w:hAnsi="楷体"/>
          <w:lang w:eastAsia="zh-CN"/>
        </w:rPr>
        <w:t>2800</w:t>
      </w:r>
      <w:r>
        <w:rPr>
          <w:rFonts w:ascii="楷体" w:eastAsia="楷体" w:hAnsi="楷体"/>
          <w:lang w:eastAsia="zh-CN"/>
        </w:rPr>
        <w:t>多万的点击量和</w:t>
      </w:r>
      <w:r>
        <w:rPr>
          <w:rFonts w:ascii="楷体" w:eastAsia="楷体" w:hAnsi="楷体"/>
          <w:lang w:eastAsia="zh-CN"/>
        </w:rPr>
        <w:t>25</w:t>
      </w:r>
      <w:r>
        <w:rPr>
          <w:rFonts w:ascii="楷体" w:eastAsia="楷体" w:hAnsi="楷体"/>
          <w:lang w:eastAsia="zh-CN"/>
        </w:rPr>
        <w:t>万多条弹幕，是</w:t>
      </w:r>
      <w:r>
        <w:rPr>
          <w:rFonts w:ascii="楷体" w:eastAsia="楷体" w:hAnsi="楷体"/>
          <w:lang w:eastAsia="zh-CN"/>
        </w:rPr>
        <w:t>B</w:t>
      </w:r>
      <w:r>
        <w:rPr>
          <w:rFonts w:ascii="楷体" w:eastAsia="楷体" w:hAnsi="楷体"/>
          <w:lang w:eastAsia="zh-CN"/>
        </w:rPr>
        <w:t>站中关于鲁迅的播放最多的视频。有</w:t>
      </w:r>
      <w:r>
        <w:rPr>
          <w:rFonts w:ascii="楷体" w:eastAsia="楷体" w:hAnsi="楷体"/>
          <w:lang w:eastAsia="zh-CN"/>
        </w:rPr>
        <w:t>UP</w:t>
      </w:r>
      <w:r>
        <w:rPr>
          <w:rFonts w:ascii="楷体" w:eastAsia="楷体" w:hAnsi="楷体"/>
          <w:lang w:eastAsia="zh-CN"/>
        </w:rPr>
        <w:t>主把鲁迅散文诗集《野草》中的</w:t>
      </w:r>
      <w:r>
        <w:rPr>
          <w:rFonts w:ascii="楷体" w:eastAsia="楷体" w:hAnsi="楷体"/>
          <w:lang w:eastAsia="zh-CN"/>
        </w:rPr>
        <w:t>16</w:t>
      </w:r>
      <w:r>
        <w:rPr>
          <w:rFonts w:ascii="楷体" w:eastAsia="楷体" w:hAnsi="楷体"/>
          <w:lang w:eastAsia="zh-CN"/>
        </w:rPr>
        <w:t>篇散文诗用说唱形式演绎出来，并将说唱与木刻版画交叉剪辑，朗朗上口的原创音乐配上风格化的版画语言，充分调动观看者的视觉和听觉，该视频在</w:t>
      </w:r>
      <w:r>
        <w:rPr>
          <w:rFonts w:ascii="楷体" w:eastAsia="楷体" w:hAnsi="楷体"/>
          <w:lang w:eastAsia="zh-CN"/>
        </w:rPr>
        <w:t>B</w:t>
      </w:r>
      <w:r>
        <w:rPr>
          <w:rFonts w:ascii="楷体" w:eastAsia="楷体" w:hAnsi="楷体"/>
          <w:lang w:eastAsia="zh-CN"/>
        </w:rPr>
        <w:t>站上的播放量近</w:t>
      </w:r>
      <w:r>
        <w:rPr>
          <w:rFonts w:ascii="楷体" w:eastAsia="楷体" w:hAnsi="楷体"/>
          <w:lang w:eastAsia="zh-CN"/>
        </w:rPr>
        <w:t>900</w:t>
      </w:r>
      <w:r>
        <w:rPr>
          <w:rFonts w:ascii="楷体" w:eastAsia="楷体" w:hAnsi="楷体"/>
          <w:lang w:eastAsia="zh-CN"/>
        </w:rPr>
        <w:t>万。</w:t>
      </w:r>
      <w:proofErr w:type="gramStart"/>
      <w:r>
        <w:rPr>
          <w:rFonts w:ascii="楷体" w:eastAsia="楷体" w:hAnsi="楷体"/>
          <w:lang w:eastAsia="zh-CN"/>
        </w:rPr>
        <w:t>“</w:t>
      </w:r>
      <w:proofErr w:type="gramEnd"/>
      <w:r>
        <w:rPr>
          <w:rFonts w:ascii="楷体" w:eastAsia="楷体" w:hAnsi="楷体"/>
          <w:lang w:eastAsia="zh-CN"/>
        </w:rPr>
        <w:t>鲁迅教你如何</w:t>
      </w:r>
      <w:r>
        <w:rPr>
          <w:rFonts w:ascii="楷体" w:eastAsia="楷体" w:hAnsi="楷体"/>
          <w:lang w:eastAsia="zh-CN"/>
        </w:rPr>
        <w:t>“</w:t>
      </w:r>
      <w:r>
        <w:rPr>
          <w:rFonts w:ascii="楷体" w:eastAsia="楷体" w:hAnsi="楷体"/>
          <w:lang w:eastAsia="zh-CN"/>
        </w:rPr>
        <w:t>怼人</w:t>
      </w:r>
      <w:r>
        <w:rPr>
          <w:rFonts w:ascii="楷体" w:eastAsia="楷体" w:hAnsi="楷体"/>
          <w:lang w:eastAsia="zh-CN"/>
        </w:rPr>
        <w:t>””“</w:t>
      </w:r>
      <w:r>
        <w:rPr>
          <w:rFonts w:ascii="楷体" w:eastAsia="楷体" w:hAnsi="楷体"/>
          <w:lang w:eastAsia="zh-CN"/>
        </w:rPr>
        <w:t>干饭人鲁迅</w:t>
      </w:r>
      <w:r>
        <w:rPr>
          <w:rFonts w:ascii="楷体" w:eastAsia="楷体" w:hAnsi="楷体"/>
          <w:lang w:eastAsia="zh-CN"/>
        </w:rPr>
        <w:t>”</w:t>
      </w:r>
      <w:r>
        <w:rPr>
          <w:rFonts w:ascii="楷体" w:eastAsia="楷体" w:hAnsi="楷体"/>
          <w:lang w:eastAsia="zh-CN"/>
        </w:rPr>
        <w:t>等视频内容</w:t>
      </w:r>
      <w:r>
        <w:rPr>
          <w:rFonts w:ascii="楷体" w:eastAsia="楷体" w:hAnsi="楷体" w:hint="eastAsia"/>
          <w:lang w:eastAsia="zh-CN"/>
        </w:rPr>
        <w:t>。</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1)</w:t>
      </w:r>
      <w:r>
        <w:rPr>
          <w:rFonts w:ascii="宋体" w:eastAsia="宋体" w:hAnsi="宋体"/>
          <w:lang w:eastAsia="zh-CN"/>
        </w:rPr>
        <w:t>给上文拟一个标题，不超过</w:t>
      </w:r>
      <w:r>
        <w:rPr>
          <w:rFonts w:ascii="宋体" w:eastAsia="宋体" w:hAnsi="宋体"/>
          <w:lang w:eastAsia="zh-CN"/>
        </w:rPr>
        <w:t>15</w:t>
      </w:r>
      <w:r>
        <w:rPr>
          <w:rFonts w:ascii="宋体" w:eastAsia="宋体" w:hAnsi="宋体"/>
          <w:lang w:eastAsia="zh-CN"/>
        </w:rPr>
        <w:t>个字。（</w:t>
      </w:r>
      <w:r>
        <w:rPr>
          <w:rFonts w:ascii="宋体" w:eastAsia="宋体" w:hAnsi="宋体"/>
          <w:lang w:eastAsia="zh-CN"/>
        </w:rPr>
        <w:t>2</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2)</w:t>
      </w:r>
      <w:r>
        <w:rPr>
          <w:rFonts w:ascii="宋体" w:eastAsia="宋体" w:hAnsi="宋体"/>
          <w:lang w:eastAsia="zh-CN"/>
        </w:rPr>
        <w:t>根据上文，分析</w:t>
      </w:r>
      <w:r>
        <w:rPr>
          <w:rFonts w:ascii="宋体" w:eastAsia="宋体" w:hAnsi="宋体"/>
          <w:lang w:eastAsia="zh-CN"/>
        </w:rPr>
        <w:t>“</w:t>
      </w:r>
      <w:r>
        <w:rPr>
          <w:rFonts w:ascii="宋体" w:eastAsia="宋体" w:hAnsi="宋体"/>
          <w:lang w:eastAsia="zh-CN"/>
        </w:rPr>
        <w:t>鲁迅成为</w:t>
      </w:r>
      <w:r>
        <w:rPr>
          <w:rFonts w:ascii="宋体" w:eastAsia="宋体" w:hAnsi="宋体"/>
          <w:lang w:eastAsia="zh-CN"/>
        </w:rPr>
        <w:t>B</w:t>
      </w:r>
      <w:r>
        <w:rPr>
          <w:rFonts w:ascii="宋体" w:eastAsia="宋体" w:hAnsi="宋体"/>
          <w:lang w:eastAsia="zh-CN"/>
        </w:rPr>
        <w:t>站最受年轻人欢迎的作家</w:t>
      </w:r>
      <w:r>
        <w:rPr>
          <w:rFonts w:ascii="宋体" w:eastAsia="宋体" w:hAnsi="宋体"/>
          <w:lang w:eastAsia="zh-CN"/>
        </w:rPr>
        <w:t>”</w:t>
      </w:r>
      <w:r>
        <w:rPr>
          <w:rFonts w:ascii="宋体" w:eastAsia="宋体" w:hAnsi="宋体"/>
          <w:lang w:eastAsia="zh-CN"/>
        </w:rPr>
        <w:t>的原因。（</w:t>
      </w:r>
      <w:r>
        <w:rPr>
          <w:rFonts w:ascii="宋体" w:eastAsia="宋体" w:hAnsi="宋体"/>
          <w:lang w:eastAsia="zh-CN"/>
        </w:rPr>
        <w:t>4</w:t>
      </w:r>
      <w:r>
        <w:rPr>
          <w:rFonts w:ascii="宋体" w:eastAsia="宋体" w:hAnsi="宋体"/>
          <w:lang w:eastAsia="zh-CN"/>
        </w:rPr>
        <w:t>分</w:t>
      </w:r>
      <w:r>
        <w:rPr>
          <w:rFonts w:ascii="宋体" w:eastAsia="宋体" w:hAnsi="宋体"/>
          <w:lang w:eastAsia="zh-CN"/>
        </w:rPr>
        <w:t>）</w:t>
      </w:r>
    </w:p>
    <w:p w:rsidR="00AF2B61" w:rsidRDefault="004C3FC4">
      <w:pPr>
        <w:pStyle w:val="a7"/>
        <w:rPr>
          <w:rFonts w:ascii="宋体" w:eastAsia="宋体" w:hAnsi="宋体"/>
          <w:lang w:eastAsia="zh-CN"/>
        </w:rPr>
      </w:pPr>
      <w:r>
        <w:rPr>
          <w:rFonts w:ascii="宋体" w:eastAsia="宋体" w:hAnsi="宋体"/>
          <w:lang w:eastAsia="zh-CN"/>
        </w:rPr>
        <w:t>二、现代文阅读（共</w:t>
      </w:r>
      <w:r>
        <w:rPr>
          <w:rFonts w:ascii="宋体" w:eastAsia="宋体" w:hAnsi="宋体"/>
          <w:lang w:eastAsia="zh-CN"/>
        </w:rPr>
        <w:t>30</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（一）阅读下面的文字，完成</w:t>
      </w:r>
      <w:r>
        <w:rPr>
          <w:rFonts w:ascii="宋体" w:eastAsia="宋体" w:hAnsi="宋体"/>
          <w:lang w:eastAsia="zh-CN"/>
        </w:rPr>
        <w:t>7-9</w:t>
      </w:r>
      <w:r>
        <w:rPr>
          <w:rFonts w:ascii="宋体" w:eastAsia="宋体" w:hAnsi="宋体"/>
          <w:lang w:eastAsia="zh-CN"/>
        </w:rPr>
        <w:t>小题。（</w:t>
      </w:r>
      <w:r>
        <w:rPr>
          <w:rFonts w:ascii="宋体" w:eastAsia="宋体" w:hAnsi="宋体"/>
          <w:lang w:eastAsia="zh-CN"/>
        </w:rPr>
        <w:t>10</w:t>
      </w:r>
      <w:r>
        <w:rPr>
          <w:rFonts w:ascii="宋体" w:eastAsia="宋体" w:hAnsi="宋体"/>
          <w:lang w:eastAsia="zh-CN"/>
        </w:rPr>
        <w:t>分）</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材料</w:t>
      </w:r>
      <w:proofErr w:type="gramStart"/>
      <w:r>
        <w:rPr>
          <w:rFonts w:ascii="楷体" w:eastAsia="楷体" w:hAnsi="楷体"/>
          <w:lang w:eastAsia="zh-CN"/>
        </w:rPr>
        <w:t>一</w:t>
      </w:r>
      <w:proofErr w:type="gramEnd"/>
      <w:r>
        <w:rPr>
          <w:rFonts w:ascii="楷体" w:eastAsia="楷体" w:hAnsi="楷体"/>
          <w:lang w:eastAsia="zh-CN"/>
        </w:rPr>
        <w:t>：互联网平台企业在发展早期对用户和商家都很友善，对商家的抽成不高，对用户甚至进行倒贴式的补贴，目的就是赢得用户和商家，战胜其他平台。作为企业，平台也要盈利，适当的抽成无可厚非。但随着互联网平台企业优势地位的形成，两边通吃的现象愈演愈烈。平台对商家的抽成越来越高，给用户的实惠越来越少，平台上的价格常常高于实体店，演变为一种</w:t>
      </w:r>
      <w:r>
        <w:rPr>
          <w:rFonts w:ascii="楷体" w:eastAsia="楷体" w:hAnsi="楷体"/>
          <w:lang w:eastAsia="zh-CN"/>
        </w:rPr>
        <w:t>“</w:t>
      </w:r>
      <w:r>
        <w:rPr>
          <w:rFonts w:ascii="楷体" w:eastAsia="楷体" w:hAnsi="楷体"/>
          <w:lang w:eastAsia="zh-CN"/>
        </w:rPr>
        <w:t>技术性牟利</w:t>
      </w:r>
      <w:r>
        <w:rPr>
          <w:rFonts w:ascii="楷体" w:eastAsia="楷体" w:hAnsi="楷体"/>
          <w:lang w:eastAsia="zh-CN"/>
        </w:rPr>
        <w:t>”</w:t>
      </w:r>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经过一轮又一轮的烧钱大战而存活下来的互联网平台企业，掌握了大量的用户和商家资源，拥有</w:t>
      </w:r>
      <w:r>
        <w:rPr>
          <w:rFonts w:ascii="楷体" w:eastAsia="楷体" w:hAnsi="楷体"/>
          <w:lang w:eastAsia="zh-CN"/>
        </w:rPr>
        <w:t>了顶级流量，成为了对用户和商家都具有话语权的互联网巨头，开始收割流量红利，</w:t>
      </w:r>
      <w:r>
        <w:rPr>
          <w:rFonts w:ascii="楷体" w:eastAsia="楷体" w:hAnsi="楷体"/>
          <w:lang w:eastAsia="zh-CN"/>
        </w:rPr>
        <w:t>“</w:t>
      </w:r>
      <w:r>
        <w:rPr>
          <w:rFonts w:ascii="楷体" w:eastAsia="楷体" w:hAnsi="楷体"/>
          <w:lang w:eastAsia="zh-CN"/>
        </w:rPr>
        <w:t>大数据杀熟</w:t>
      </w:r>
      <w:r>
        <w:rPr>
          <w:rFonts w:ascii="楷体" w:eastAsia="楷体" w:hAnsi="楷体"/>
          <w:lang w:eastAsia="zh-CN"/>
        </w:rPr>
        <w:t>”</w:t>
      </w:r>
      <w:r>
        <w:rPr>
          <w:rFonts w:ascii="楷体" w:eastAsia="楷体" w:hAnsi="楷体"/>
          <w:lang w:eastAsia="zh-CN"/>
        </w:rPr>
        <w:t>就是较早进入民众视野的收割方式。互联网平台企业通过分析用户</w:t>
      </w:r>
      <w:r>
        <w:rPr>
          <w:rFonts w:ascii="楷体" w:eastAsia="楷体" w:hAnsi="楷体"/>
          <w:lang w:eastAsia="zh-CN"/>
        </w:rPr>
        <w:lastRenderedPageBreak/>
        <w:t>每一次消费记录，掌握用户的消费能力、消费习惯和消费心理等相关信息，</w:t>
      </w:r>
      <w:r>
        <w:rPr>
          <w:rFonts w:ascii="楷体" w:eastAsia="楷体" w:hAnsi="楷体"/>
          <w:lang w:eastAsia="zh-CN"/>
        </w:rPr>
        <w:t>“</w:t>
      </w:r>
      <w:r>
        <w:rPr>
          <w:rFonts w:ascii="楷体" w:eastAsia="楷体" w:hAnsi="楷体"/>
          <w:lang w:eastAsia="zh-CN"/>
        </w:rPr>
        <w:t>熟客</w:t>
      </w:r>
      <w:r>
        <w:rPr>
          <w:rFonts w:ascii="楷体" w:eastAsia="楷体" w:hAnsi="楷体"/>
          <w:lang w:eastAsia="zh-CN"/>
        </w:rPr>
        <w:t>”</w:t>
      </w:r>
      <w:r>
        <w:rPr>
          <w:rFonts w:ascii="楷体" w:eastAsia="楷体" w:hAnsi="楷体"/>
          <w:lang w:eastAsia="zh-CN"/>
        </w:rPr>
        <w:t>反而在信息不对称的情况下支付了比</w:t>
      </w:r>
      <w:r>
        <w:rPr>
          <w:rFonts w:ascii="楷体" w:eastAsia="楷体" w:hAnsi="楷体"/>
          <w:lang w:eastAsia="zh-CN"/>
        </w:rPr>
        <w:t>“</w:t>
      </w:r>
      <w:r>
        <w:rPr>
          <w:rFonts w:ascii="楷体" w:eastAsia="楷体" w:hAnsi="楷体"/>
          <w:lang w:eastAsia="zh-CN"/>
        </w:rPr>
        <w:t>生客</w:t>
      </w:r>
      <w:r>
        <w:rPr>
          <w:rFonts w:ascii="楷体" w:eastAsia="楷体" w:hAnsi="楷体"/>
          <w:lang w:eastAsia="zh-CN"/>
        </w:rPr>
        <w:t>”</w:t>
      </w:r>
      <w:r>
        <w:rPr>
          <w:rFonts w:ascii="楷体" w:eastAsia="楷体" w:hAnsi="楷体"/>
          <w:lang w:eastAsia="zh-CN"/>
        </w:rPr>
        <w:t>更高的费用。</w:t>
      </w:r>
    </w:p>
    <w:p w:rsidR="00AF2B61" w:rsidRDefault="004C3FC4">
      <w:pPr>
        <w:pStyle w:val="a7"/>
        <w:rPr>
          <w:rFonts w:ascii="宋体" w:eastAsia="宋体" w:hAnsi="宋体"/>
          <w:lang w:eastAsia="zh-CN"/>
        </w:rPr>
      </w:pPr>
      <w:r>
        <w:rPr>
          <w:rFonts w:ascii="宋体" w:eastAsia="宋体" w:hAnsi="宋体"/>
          <w:lang w:eastAsia="zh-CN"/>
        </w:rPr>
        <w:t>（光明日报《警惕</w:t>
      </w:r>
      <w:r>
        <w:rPr>
          <w:rFonts w:ascii="宋体" w:eastAsia="宋体" w:hAnsi="宋体"/>
          <w:lang w:eastAsia="zh-CN"/>
        </w:rPr>
        <w:t>“</w:t>
      </w:r>
      <w:r>
        <w:rPr>
          <w:rFonts w:ascii="宋体" w:eastAsia="宋体" w:hAnsi="宋体"/>
          <w:lang w:eastAsia="zh-CN"/>
        </w:rPr>
        <w:t>技术性牟利</w:t>
      </w:r>
      <w:r>
        <w:rPr>
          <w:rFonts w:ascii="宋体" w:eastAsia="宋体" w:hAnsi="宋体"/>
          <w:lang w:eastAsia="zh-CN"/>
        </w:rPr>
        <w:t>”</w:t>
      </w:r>
      <w:r>
        <w:rPr>
          <w:rFonts w:ascii="宋体" w:eastAsia="宋体" w:hAnsi="宋体"/>
          <w:lang w:eastAsia="zh-CN"/>
        </w:rPr>
        <w:t>沦为翻版大数据杀熟》）</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材料二：中国传媒大学沈浩教授介绍，消费领域的大数据杀熟，本质上指向</w:t>
      </w:r>
      <w:r>
        <w:rPr>
          <w:rFonts w:ascii="楷体" w:eastAsia="楷体" w:hAnsi="楷体"/>
          <w:lang w:eastAsia="zh-CN"/>
        </w:rPr>
        <w:t>“</w:t>
      </w:r>
      <w:r>
        <w:rPr>
          <w:rFonts w:ascii="楷体" w:eastAsia="楷体" w:hAnsi="楷体"/>
          <w:lang w:eastAsia="zh-CN"/>
        </w:rPr>
        <w:t>个性化推荐算法</w:t>
      </w:r>
      <w:r>
        <w:rPr>
          <w:rFonts w:ascii="楷体" w:eastAsia="楷体" w:hAnsi="楷体"/>
          <w:lang w:eastAsia="zh-CN"/>
        </w:rPr>
        <w:t>”</w:t>
      </w:r>
      <w:r>
        <w:rPr>
          <w:rFonts w:ascii="楷体" w:eastAsia="楷体" w:hAnsi="楷体"/>
          <w:lang w:eastAsia="zh-CN"/>
        </w:rPr>
        <w:t>。平台对获取的用户基础数据和行为数据进行分析后，就能给一个用户贴上成千上万</w:t>
      </w:r>
      <w:proofErr w:type="gramStart"/>
      <w:r>
        <w:rPr>
          <w:rFonts w:ascii="楷体" w:eastAsia="楷体" w:hAnsi="楷体"/>
          <w:lang w:eastAsia="zh-CN"/>
        </w:rPr>
        <w:t>个</w:t>
      </w:r>
      <w:proofErr w:type="gramEnd"/>
      <w:r>
        <w:rPr>
          <w:rFonts w:ascii="楷体" w:eastAsia="楷体" w:hAnsi="楷体"/>
          <w:lang w:eastAsia="zh-CN"/>
        </w:rPr>
        <w:t>标签，完成用户的数字画像</w:t>
      </w:r>
      <w:r>
        <w:rPr>
          <w:rFonts w:ascii="楷体" w:eastAsia="楷体" w:hAnsi="楷体"/>
          <w:lang w:eastAsia="zh-CN"/>
        </w:rPr>
        <w:t>。平台清晰地记录着用户的身份信息、使用喜好、消费习惯等，这样可以方便机器识别，甚至深层次预测用户行为，并在此基础上进行商品推荐。</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在个性化推荐的基础上，进一步使用深度学习算法后，平台甚至可以摆脱对</w:t>
      </w:r>
      <w:r>
        <w:rPr>
          <w:rFonts w:ascii="楷体" w:eastAsia="楷体" w:hAnsi="楷体"/>
          <w:lang w:eastAsia="zh-CN"/>
        </w:rPr>
        <w:t>“</w:t>
      </w:r>
      <w:r>
        <w:rPr>
          <w:rFonts w:ascii="楷体" w:eastAsia="楷体" w:hAnsi="楷体"/>
          <w:lang w:eastAsia="zh-CN"/>
        </w:rPr>
        <w:t>用户画像</w:t>
      </w:r>
      <w:r>
        <w:rPr>
          <w:rFonts w:ascii="楷体" w:eastAsia="楷体" w:hAnsi="楷体"/>
          <w:lang w:eastAsia="zh-CN"/>
        </w:rPr>
        <w:t>”</w:t>
      </w:r>
      <w:r>
        <w:rPr>
          <w:rFonts w:ascii="楷体" w:eastAsia="楷体" w:hAnsi="楷体"/>
          <w:lang w:eastAsia="zh-CN"/>
        </w:rPr>
        <w:t>的依赖。也就是说，不管生客还是熟客，平台瞬间就能完成商品推荐。原本给用户提供便利的互联网＋和大数据云计算，没想到却成了一个杀熟</w:t>
      </w:r>
      <w:r>
        <w:rPr>
          <w:rFonts w:ascii="楷体" w:eastAsia="楷体" w:hAnsi="楷体"/>
          <w:lang w:eastAsia="zh-CN"/>
        </w:rPr>
        <w:t>“</w:t>
      </w:r>
      <w:r>
        <w:rPr>
          <w:rFonts w:ascii="楷体" w:eastAsia="楷体" w:hAnsi="楷体"/>
          <w:lang w:eastAsia="zh-CN"/>
        </w:rPr>
        <w:t>利器</w:t>
      </w:r>
      <w:r>
        <w:rPr>
          <w:rFonts w:ascii="楷体" w:eastAsia="楷体" w:hAnsi="楷体"/>
          <w:lang w:eastAsia="zh-CN"/>
        </w:rPr>
        <w:t>”</w:t>
      </w:r>
      <w:r>
        <w:rPr>
          <w:rFonts w:ascii="楷体" w:eastAsia="楷体" w:hAnsi="楷体"/>
          <w:lang w:eastAsia="zh-CN"/>
        </w:rPr>
        <w:t>。在</w:t>
      </w:r>
      <w:proofErr w:type="gramStart"/>
      <w:r>
        <w:rPr>
          <w:rFonts w:ascii="楷体" w:eastAsia="楷体" w:hAnsi="楷体"/>
          <w:lang w:eastAsia="zh-CN"/>
        </w:rPr>
        <w:t>网购中</w:t>
      </w:r>
      <w:proofErr w:type="gramEnd"/>
      <w:r>
        <w:rPr>
          <w:rFonts w:ascii="楷体" w:eastAsia="楷体" w:hAnsi="楷体"/>
          <w:lang w:eastAsia="zh-CN"/>
        </w:rPr>
        <w:t>，同物不同价的大数据</w:t>
      </w:r>
      <w:r>
        <w:rPr>
          <w:rFonts w:ascii="楷体" w:eastAsia="楷体" w:hAnsi="楷体"/>
          <w:lang w:eastAsia="zh-CN"/>
        </w:rPr>
        <w:t>“</w:t>
      </w:r>
      <w:r>
        <w:rPr>
          <w:rFonts w:ascii="楷体" w:eastAsia="楷体" w:hAnsi="楷体"/>
          <w:lang w:eastAsia="zh-CN"/>
        </w:rPr>
        <w:t>杀熟</w:t>
      </w:r>
      <w:r>
        <w:rPr>
          <w:rFonts w:ascii="楷体" w:eastAsia="楷体" w:hAnsi="楷体"/>
          <w:lang w:eastAsia="zh-CN"/>
        </w:rPr>
        <w:t>”</w:t>
      </w:r>
      <w:r>
        <w:rPr>
          <w:rFonts w:ascii="楷体" w:eastAsia="楷体" w:hAnsi="楷体"/>
          <w:lang w:eastAsia="zh-CN"/>
        </w:rPr>
        <w:t>行为既消耗了卖家诚信，也消耗了买家对品牌的忠诚度和黏性。在这个过程当中，虽然很难断定卖家违反了哪款具体条例，但可以肯定的是，卖家一定</w:t>
      </w:r>
      <w:r>
        <w:rPr>
          <w:rFonts w:ascii="楷体" w:eastAsia="楷体" w:hAnsi="楷体"/>
          <w:lang w:eastAsia="zh-CN"/>
        </w:rPr>
        <w:t>违反了诚信经商应有的操守和底线。</w:t>
      </w:r>
    </w:p>
    <w:p w:rsidR="00AF2B61" w:rsidRDefault="004C3FC4">
      <w:pPr>
        <w:pStyle w:val="a7"/>
        <w:rPr>
          <w:rFonts w:ascii="宋体" w:eastAsia="宋体" w:hAnsi="宋体"/>
          <w:lang w:eastAsia="zh-CN"/>
        </w:rPr>
      </w:pPr>
      <w:r>
        <w:rPr>
          <w:rFonts w:ascii="宋体" w:eastAsia="宋体" w:hAnsi="宋体"/>
          <w:lang w:eastAsia="zh-CN"/>
        </w:rPr>
        <w:t>（北京青年报《大数据</w:t>
      </w:r>
      <w:r>
        <w:rPr>
          <w:rFonts w:ascii="宋体" w:eastAsia="宋体" w:hAnsi="宋体"/>
          <w:lang w:eastAsia="zh-CN"/>
        </w:rPr>
        <w:t>“</w:t>
      </w:r>
      <w:r>
        <w:rPr>
          <w:rFonts w:ascii="宋体" w:eastAsia="宋体" w:hAnsi="宋体"/>
          <w:lang w:eastAsia="zh-CN"/>
        </w:rPr>
        <w:t>杀熟</w:t>
      </w:r>
      <w:r>
        <w:rPr>
          <w:rFonts w:ascii="宋体" w:eastAsia="宋体" w:hAnsi="宋体"/>
          <w:lang w:eastAsia="zh-CN"/>
        </w:rPr>
        <w:t>”</w:t>
      </w:r>
      <w:r>
        <w:rPr>
          <w:rFonts w:ascii="宋体" w:eastAsia="宋体" w:hAnsi="宋体"/>
          <w:lang w:eastAsia="zh-CN"/>
        </w:rPr>
        <w:t>套路不可不防》）</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材料三：禁止</w:t>
      </w:r>
      <w:r>
        <w:rPr>
          <w:rFonts w:ascii="楷体" w:eastAsia="楷体" w:hAnsi="楷体"/>
          <w:lang w:eastAsia="zh-CN"/>
        </w:rPr>
        <w:t>“</w:t>
      </w:r>
      <w:r>
        <w:rPr>
          <w:rFonts w:ascii="楷体" w:eastAsia="楷体" w:hAnsi="楷体"/>
          <w:lang w:eastAsia="zh-CN"/>
        </w:rPr>
        <w:t>大数据杀熟</w:t>
      </w:r>
      <w:r>
        <w:rPr>
          <w:rFonts w:ascii="楷体" w:eastAsia="楷体" w:hAnsi="楷体"/>
          <w:lang w:eastAsia="zh-CN"/>
        </w:rPr>
        <w:t>”</w:t>
      </w:r>
      <w:r>
        <w:rPr>
          <w:rFonts w:ascii="楷体" w:eastAsia="楷体" w:hAnsi="楷体"/>
          <w:lang w:eastAsia="zh-CN"/>
        </w:rPr>
        <w:t>，徒法不足以自行，关键还得看落实。就眼下而言，一些现实问题亟待破解。一方面，处罚力度似显不足。国家出台相关政策规定，对有</w:t>
      </w:r>
      <w:proofErr w:type="gramStart"/>
      <w:r>
        <w:rPr>
          <w:rFonts w:ascii="楷体" w:eastAsia="楷体" w:hAnsi="楷体"/>
          <w:lang w:eastAsia="zh-CN"/>
        </w:rPr>
        <w:t>不</w:t>
      </w:r>
      <w:proofErr w:type="gramEnd"/>
      <w:r>
        <w:rPr>
          <w:rFonts w:ascii="楷体" w:eastAsia="楷体" w:hAnsi="楷体"/>
          <w:lang w:eastAsia="zh-CN"/>
        </w:rPr>
        <w:t>诚信经营、滥用技术手段设置不公平交易条件等违法违规经营行为的线上经营者，可通过约谈等行政指导方式予以提醒、警示、制止，并责令其限期整改。有的线上经营者实施</w:t>
      </w:r>
      <w:r>
        <w:rPr>
          <w:rFonts w:ascii="楷体" w:eastAsia="楷体" w:hAnsi="楷体"/>
          <w:lang w:eastAsia="zh-CN"/>
        </w:rPr>
        <w:t>“</w:t>
      </w:r>
      <w:r>
        <w:rPr>
          <w:rFonts w:ascii="楷体" w:eastAsia="楷体" w:hAnsi="楷体"/>
          <w:lang w:eastAsia="zh-CN"/>
        </w:rPr>
        <w:t>大数据杀熟</w:t>
      </w:r>
      <w:r>
        <w:rPr>
          <w:rFonts w:ascii="楷体" w:eastAsia="楷体" w:hAnsi="楷体"/>
          <w:lang w:eastAsia="zh-CN"/>
        </w:rPr>
        <w:t>”</w:t>
      </w:r>
      <w:r>
        <w:rPr>
          <w:rFonts w:ascii="楷体" w:eastAsia="楷体" w:hAnsi="楷体"/>
          <w:lang w:eastAsia="zh-CN"/>
        </w:rPr>
        <w:t>时间较长且交易涉及消费者众多，如果仅通过行政指导方式进行处理，其处罚和震慑力度显然是不够的。</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另一方面，</w:t>
      </w:r>
      <w:r>
        <w:rPr>
          <w:rFonts w:ascii="楷体" w:eastAsia="楷体" w:hAnsi="楷体"/>
          <w:lang w:eastAsia="zh-CN"/>
        </w:rPr>
        <w:t>“</w:t>
      </w:r>
      <w:r>
        <w:rPr>
          <w:rFonts w:ascii="楷体" w:eastAsia="楷体" w:hAnsi="楷体"/>
          <w:lang w:eastAsia="zh-CN"/>
        </w:rPr>
        <w:t>大数据杀熟</w:t>
      </w:r>
      <w:r>
        <w:rPr>
          <w:rFonts w:ascii="楷体" w:eastAsia="楷体" w:hAnsi="楷体"/>
          <w:lang w:eastAsia="zh-CN"/>
        </w:rPr>
        <w:t>”</w:t>
      </w:r>
      <w:r>
        <w:rPr>
          <w:rFonts w:ascii="楷体" w:eastAsia="楷体" w:hAnsi="楷体"/>
          <w:lang w:eastAsia="zh-CN"/>
        </w:rPr>
        <w:t>的判定标准虽已明确，但如何举证、谁来举证仍是大问题。消费者与经营者就</w:t>
      </w:r>
      <w:r>
        <w:rPr>
          <w:rFonts w:ascii="楷体" w:eastAsia="楷体" w:hAnsi="楷体"/>
          <w:lang w:eastAsia="zh-CN"/>
        </w:rPr>
        <w:t>“</w:t>
      </w:r>
      <w:r>
        <w:rPr>
          <w:rFonts w:ascii="楷体" w:eastAsia="楷体" w:hAnsi="楷体"/>
          <w:lang w:eastAsia="zh-CN"/>
        </w:rPr>
        <w:t>大数据杀熟</w:t>
      </w:r>
      <w:r>
        <w:rPr>
          <w:rFonts w:ascii="楷体" w:eastAsia="楷体" w:hAnsi="楷体"/>
          <w:lang w:eastAsia="zh-CN"/>
        </w:rPr>
        <w:t>”</w:t>
      </w:r>
      <w:r>
        <w:rPr>
          <w:rFonts w:ascii="楷体" w:eastAsia="楷体" w:hAnsi="楷体"/>
          <w:lang w:eastAsia="zh-CN"/>
        </w:rPr>
        <w:t>发生纠纷，有必要实行</w:t>
      </w:r>
      <w:r>
        <w:rPr>
          <w:rFonts w:ascii="楷体" w:eastAsia="楷体" w:hAnsi="楷体"/>
          <w:lang w:eastAsia="zh-CN"/>
        </w:rPr>
        <w:t>“</w:t>
      </w:r>
      <w:r>
        <w:rPr>
          <w:rFonts w:ascii="楷体" w:eastAsia="楷体" w:hAnsi="楷体"/>
          <w:lang w:eastAsia="zh-CN"/>
        </w:rPr>
        <w:t>举证倒置</w:t>
      </w:r>
      <w:r>
        <w:rPr>
          <w:rFonts w:ascii="楷体" w:eastAsia="楷体" w:hAnsi="楷体"/>
          <w:lang w:eastAsia="zh-CN"/>
        </w:rPr>
        <w:t>”</w:t>
      </w:r>
      <w:r>
        <w:rPr>
          <w:rFonts w:ascii="楷体" w:eastAsia="楷体" w:hAnsi="楷体"/>
          <w:lang w:eastAsia="zh-CN"/>
        </w:rPr>
        <w:t>，对经营者的各种说辞，监管部门也不能听之任之，而必须依法严格核实查处。</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w:t>
      </w:r>
      <w:r>
        <w:rPr>
          <w:rFonts w:ascii="楷体" w:eastAsia="楷体" w:hAnsi="楷体"/>
          <w:lang w:eastAsia="zh-CN"/>
        </w:rPr>
        <w:t>大数据杀熟</w:t>
      </w:r>
      <w:r>
        <w:rPr>
          <w:rFonts w:ascii="楷体" w:eastAsia="楷体" w:hAnsi="楷体"/>
          <w:lang w:eastAsia="zh-CN"/>
        </w:rPr>
        <w:t>”</w:t>
      </w:r>
      <w:r>
        <w:rPr>
          <w:rFonts w:ascii="楷体" w:eastAsia="楷体" w:hAnsi="楷体"/>
          <w:lang w:eastAsia="zh-CN"/>
        </w:rPr>
        <w:t>之所以存在，不仅在于平台拥有数据优势，也在于市场开放性和透明度不足。治理</w:t>
      </w:r>
      <w:r>
        <w:rPr>
          <w:rFonts w:ascii="楷体" w:eastAsia="楷体" w:hAnsi="楷体"/>
          <w:lang w:eastAsia="zh-CN"/>
        </w:rPr>
        <w:t>“</w:t>
      </w:r>
      <w:r>
        <w:rPr>
          <w:rFonts w:ascii="楷体" w:eastAsia="楷体" w:hAnsi="楷体"/>
          <w:lang w:eastAsia="zh-CN"/>
        </w:rPr>
        <w:t>大数据杀熟</w:t>
      </w:r>
      <w:r>
        <w:rPr>
          <w:rFonts w:ascii="楷体" w:eastAsia="楷体" w:hAnsi="楷体"/>
          <w:lang w:eastAsia="zh-CN"/>
        </w:rPr>
        <w:t>”</w:t>
      </w:r>
      <w:r>
        <w:rPr>
          <w:rFonts w:ascii="楷体" w:eastAsia="楷体" w:hAnsi="楷体"/>
          <w:lang w:eastAsia="zh-CN"/>
        </w:rPr>
        <w:t>现象，不是要</w:t>
      </w:r>
      <w:r>
        <w:rPr>
          <w:rFonts w:ascii="楷体" w:eastAsia="楷体" w:hAnsi="楷体"/>
          <w:lang w:eastAsia="zh-CN"/>
        </w:rPr>
        <w:t>“</w:t>
      </w:r>
      <w:r>
        <w:rPr>
          <w:rFonts w:ascii="楷体" w:eastAsia="楷体" w:hAnsi="楷体"/>
          <w:lang w:eastAsia="zh-CN"/>
        </w:rPr>
        <w:t>杀死</w:t>
      </w:r>
      <w:r>
        <w:rPr>
          <w:rFonts w:ascii="楷体" w:eastAsia="楷体" w:hAnsi="楷体"/>
          <w:lang w:eastAsia="zh-CN"/>
        </w:rPr>
        <w:t>”</w:t>
      </w:r>
      <w:r>
        <w:rPr>
          <w:rFonts w:ascii="楷体" w:eastAsia="楷体" w:hAnsi="楷体"/>
          <w:lang w:eastAsia="zh-CN"/>
        </w:rPr>
        <w:t>大数据，而是要善于借力，形成监管和治理的合力。监管部门应建立和完善大数据网上监管平台，提高对各种隐性</w:t>
      </w:r>
      <w:r>
        <w:rPr>
          <w:rFonts w:ascii="楷体" w:eastAsia="楷体" w:hAnsi="楷体"/>
          <w:lang w:eastAsia="zh-CN"/>
        </w:rPr>
        <w:t>“</w:t>
      </w:r>
      <w:r>
        <w:rPr>
          <w:rFonts w:ascii="楷体" w:eastAsia="楷体" w:hAnsi="楷体"/>
          <w:lang w:eastAsia="zh-CN"/>
        </w:rPr>
        <w:t>大数据利用</w:t>
      </w:r>
      <w:r>
        <w:rPr>
          <w:rFonts w:ascii="楷体" w:eastAsia="楷体" w:hAnsi="楷体"/>
          <w:lang w:eastAsia="zh-CN"/>
        </w:rPr>
        <w:t>”</w:t>
      </w:r>
      <w:r>
        <w:rPr>
          <w:rFonts w:ascii="楷体" w:eastAsia="楷体" w:hAnsi="楷体"/>
          <w:lang w:eastAsia="zh-CN"/>
        </w:rPr>
        <w:t>违法行为的查处能力。要积极落实相关规定的要求，将消费评价权保障、信息使用等纳入重点监管和治</w:t>
      </w:r>
      <w:r>
        <w:rPr>
          <w:rFonts w:ascii="楷体" w:eastAsia="楷体" w:hAnsi="楷体"/>
          <w:lang w:eastAsia="zh-CN"/>
        </w:rPr>
        <w:t>理范畴，与时俱进升级监管手段，切实维护消费者合法权益，打造让消费者放心与满意的互联网法治环境。</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CCTV</w:t>
      </w:r>
      <w:r>
        <w:rPr>
          <w:rFonts w:ascii="宋体" w:eastAsia="宋体" w:hAnsi="宋体"/>
          <w:lang w:eastAsia="zh-CN"/>
        </w:rPr>
        <w:t>《治理</w:t>
      </w:r>
      <w:r>
        <w:rPr>
          <w:rFonts w:ascii="宋体" w:eastAsia="宋体" w:hAnsi="宋体"/>
          <w:lang w:eastAsia="zh-CN"/>
        </w:rPr>
        <w:t>“</w:t>
      </w:r>
      <w:r>
        <w:rPr>
          <w:rFonts w:ascii="宋体" w:eastAsia="宋体" w:hAnsi="宋体"/>
          <w:lang w:eastAsia="zh-CN"/>
        </w:rPr>
        <w:t>大数据杀熟</w:t>
      </w:r>
      <w:r>
        <w:rPr>
          <w:rFonts w:ascii="宋体" w:eastAsia="宋体" w:hAnsi="宋体"/>
          <w:lang w:eastAsia="zh-CN"/>
        </w:rPr>
        <w:t>”</w:t>
      </w:r>
      <w:r>
        <w:rPr>
          <w:rFonts w:ascii="宋体" w:eastAsia="宋体" w:hAnsi="宋体"/>
          <w:lang w:eastAsia="zh-CN"/>
        </w:rPr>
        <w:t>重在对症下药》）</w:t>
      </w:r>
    </w:p>
    <w:p w:rsidR="00AF2B61" w:rsidRDefault="004C3FC4">
      <w:pPr>
        <w:pStyle w:val="a7"/>
        <w:rPr>
          <w:rFonts w:ascii="宋体" w:eastAsia="宋体" w:hAnsi="宋体"/>
          <w:lang w:eastAsia="zh-CN"/>
        </w:rPr>
      </w:pPr>
      <w:r>
        <w:rPr>
          <w:rFonts w:ascii="宋体" w:eastAsia="宋体" w:hAnsi="宋体"/>
          <w:lang w:eastAsia="zh-CN"/>
        </w:rPr>
        <w:t>7.</w:t>
      </w:r>
      <w:r>
        <w:rPr>
          <w:rFonts w:ascii="宋体" w:eastAsia="宋体" w:hAnsi="宋体"/>
          <w:lang w:eastAsia="zh-CN"/>
        </w:rPr>
        <w:t>下列对材料中</w:t>
      </w:r>
      <w:r>
        <w:rPr>
          <w:rFonts w:ascii="宋体" w:eastAsia="宋体" w:hAnsi="宋体"/>
          <w:lang w:eastAsia="zh-CN"/>
        </w:rPr>
        <w:t>“</w:t>
      </w:r>
      <w:r>
        <w:rPr>
          <w:rFonts w:ascii="宋体" w:eastAsia="宋体" w:hAnsi="宋体"/>
          <w:lang w:eastAsia="zh-CN"/>
        </w:rPr>
        <w:t>大数据杀然</w:t>
      </w:r>
      <w:r>
        <w:rPr>
          <w:rFonts w:ascii="宋体" w:eastAsia="宋体" w:hAnsi="宋体"/>
          <w:lang w:eastAsia="zh-CN"/>
        </w:rPr>
        <w:t>”</w:t>
      </w:r>
      <w:r>
        <w:rPr>
          <w:rFonts w:ascii="宋体" w:eastAsia="宋体" w:hAnsi="宋体"/>
          <w:lang w:eastAsia="zh-CN"/>
        </w:rPr>
        <w:t>的相关理解，正确的一项是（</w:t>
      </w:r>
      <w:r>
        <w:rPr>
          <w:rFonts w:ascii="宋体" w:eastAsia="宋体" w:hAnsi="宋体"/>
          <w:lang w:eastAsia="zh-CN"/>
        </w:rPr>
        <w:t>3</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互联网平台企业都掌握大量的用户和商家资源，拥有顶级流量之后，他们开始收割流量红利，</w:t>
      </w:r>
      <w:r>
        <w:rPr>
          <w:rFonts w:ascii="宋体" w:eastAsia="宋体" w:hAnsi="宋体"/>
          <w:lang w:eastAsia="zh-CN"/>
        </w:rPr>
        <w:t>“</w:t>
      </w:r>
      <w:r>
        <w:rPr>
          <w:rFonts w:ascii="宋体" w:eastAsia="宋体" w:hAnsi="宋体"/>
          <w:lang w:eastAsia="zh-CN"/>
        </w:rPr>
        <w:t>大数据杀熟</w:t>
      </w:r>
      <w:r>
        <w:rPr>
          <w:rFonts w:ascii="宋体" w:eastAsia="宋体" w:hAnsi="宋体"/>
          <w:lang w:eastAsia="zh-CN"/>
        </w:rPr>
        <w:t>”</w:t>
      </w:r>
      <w:r>
        <w:rPr>
          <w:rFonts w:ascii="宋体" w:eastAsia="宋体" w:hAnsi="宋体"/>
          <w:lang w:eastAsia="zh-CN"/>
        </w:rPr>
        <w:t>就是最早进入民众视野的收割方式。</w:t>
      </w:r>
    </w:p>
    <w:p w:rsidR="00AF2B61" w:rsidRDefault="004C3FC4">
      <w:pPr>
        <w:pStyle w:val="a7"/>
        <w:rPr>
          <w:rFonts w:ascii="宋体" w:eastAsia="宋体" w:hAnsi="宋体"/>
          <w:lang w:eastAsia="zh-CN"/>
        </w:rPr>
      </w:pPr>
      <w:r>
        <w:rPr>
          <w:rFonts w:ascii="宋体" w:eastAsia="宋体" w:hAnsi="宋体"/>
          <w:lang w:eastAsia="zh-CN"/>
        </w:rPr>
        <w:lastRenderedPageBreak/>
        <w:t>B.</w:t>
      </w:r>
      <w:r>
        <w:rPr>
          <w:rFonts w:ascii="宋体" w:eastAsia="宋体" w:hAnsi="宋体"/>
          <w:lang w:eastAsia="zh-CN"/>
        </w:rPr>
        <w:t>消费领域的</w:t>
      </w:r>
      <w:r>
        <w:rPr>
          <w:rFonts w:ascii="宋体" w:eastAsia="宋体" w:hAnsi="宋体"/>
          <w:lang w:eastAsia="zh-CN"/>
        </w:rPr>
        <w:t>“</w:t>
      </w:r>
      <w:r>
        <w:rPr>
          <w:rFonts w:ascii="宋体" w:eastAsia="宋体" w:hAnsi="宋体"/>
          <w:lang w:eastAsia="zh-CN"/>
        </w:rPr>
        <w:t>大数据杀熟</w:t>
      </w:r>
      <w:r>
        <w:rPr>
          <w:rFonts w:ascii="宋体" w:eastAsia="宋体" w:hAnsi="宋体"/>
          <w:lang w:eastAsia="zh-CN"/>
        </w:rPr>
        <w:t>”</w:t>
      </w:r>
      <w:r>
        <w:rPr>
          <w:rFonts w:ascii="宋体" w:eastAsia="宋体" w:hAnsi="宋体"/>
          <w:lang w:eastAsia="zh-CN"/>
        </w:rPr>
        <w:t>本质上指向</w:t>
      </w:r>
      <w:r>
        <w:rPr>
          <w:rFonts w:ascii="宋体" w:eastAsia="宋体" w:hAnsi="宋体"/>
          <w:lang w:eastAsia="zh-CN"/>
        </w:rPr>
        <w:t>“</w:t>
      </w:r>
      <w:r>
        <w:rPr>
          <w:rFonts w:ascii="宋体" w:eastAsia="宋体" w:hAnsi="宋体"/>
          <w:lang w:eastAsia="zh-CN"/>
        </w:rPr>
        <w:t>算法</w:t>
      </w:r>
      <w:r>
        <w:rPr>
          <w:rFonts w:ascii="宋体" w:eastAsia="宋体" w:hAnsi="宋体"/>
          <w:lang w:eastAsia="zh-CN"/>
        </w:rPr>
        <w:t>”</w:t>
      </w:r>
      <w:r>
        <w:rPr>
          <w:rFonts w:ascii="宋体" w:eastAsia="宋体" w:hAnsi="宋体"/>
          <w:lang w:eastAsia="zh-CN"/>
        </w:rPr>
        <w:t>，平台对所掌握的用户的相关数据进行分析，完成对用户的数字画像，在此基础上实现商品推荐。</w:t>
      </w:r>
    </w:p>
    <w:p w:rsidR="00AF2B61" w:rsidRDefault="004C3FC4">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在深度学习算法之后，互联网平台不</w:t>
      </w:r>
      <w:r>
        <w:rPr>
          <w:rFonts w:ascii="宋体" w:eastAsia="宋体" w:hAnsi="宋体"/>
          <w:lang w:eastAsia="zh-CN"/>
        </w:rPr>
        <w:t>再依赖</w:t>
      </w:r>
      <w:r>
        <w:rPr>
          <w:rFonts w:ascii="宋体" w:eastAsia="宋体" w:hAnsi="宋体"/>
          <w:lang w:eastAsia="zh-CN"/>
        </w:rPr>
        <w:t>“</w:t>
      </w:r>
      <w:r>
        <w:rPr>
          <w:rFonts w:ascii="宋体" w:eastAsia="宋体" w:hAnsi="宋体"/>
          <w:lang w:eastAsia="zh-CN"/>
        </w:rPr>
        <w:t>用户画像</w:t>
      </w:r>
      <w:r>
        <w:rPr>
          <w:rFonts w:ascii="宋体" w:eastAsia="宋体" w:hAnsi="宋体"/>
          <w:lang w:eastAsia="zh-CN"/>
        </w:rPr>
        <w:t>”</w:t>
      </w:r>
      <w:r>
        <w:rPr>
          <w:rFonts w:ascii="宋体" w:eastAsia="宋体" w:hAnsi="宋体"/>
          <w:lang w:eastAsia="zh-CN"/>
        </w:rPr>
        <w:t>，无论是生客还是熟客，平台都可以向他们进行商品推荐，</w:t>
      </w:r>
      <w:r>
        <w:rPr>
          <w:rFonts w:ascii="宋体" w:eastAsia="宋体" w:hAnsi="宋体"/>
          <w:lang w:eastAsia="zh-CN"/>
        </w:rPr>
        <w:t>“</w:t>
      </w:r>
      <w:r>
        <w:rPr>
          <w:rFonts w:ascii="宋体" w:eastAsia="宋体" w:hAnsi="宋体"/>
          <w:lang w:eastAsia="zh-CN"/>
        </w:rPr>
        <w:t>杀熟</w:t>
      </w:r>
      <w:r>
        <w:rPr>
          <w:rFonts w:ascii="宋体" w:eastAsia="宋体" w:hAnsi="宋体"/>
          <w:lang w:eastAsia="zh-CN"/>
        </w:rPr>
        <w:t>”</w:t>
      </w:r>
      <w:r>
        <w:rPr>
          <w:rFonts w:ascii="宋体" w:eastAsia="宋体" w:hAnsi="宋体"/>
          <w:lang w:eastAsia="zh-CN"/>
        </w:rPr>
        <w:t>的对象不再是</w:t>
      </w:r>
      <w:r>
        <w:rPr>
          <w:rFonts w:ascii="宋体" w:eastAsia="宋体" w:hAnsi="宋体"/>
          <w:lang w:eastAsia="zh-CN"/>
        </w:rPr>
        <w:t>“</w:t>
      </w:r>
      <w:r>
        <w:rPr>
          <w:rFonts w:ascii="宋体" w:eastAsia="宋体" w:hAnsi="宋体"/>
          <w:lang w:eastAsia="zh-CN"/>
        </w:rPr>
        <w:t>熟客</w:t>
      </w:r>
      <w:r>
        <w:rPr>
          <w:rFonts w:ascii="宋体" w:eastAsia="宋体" w:hAnsi="宋体"/>
          <w:lang w:eastAsia="zh-CN"/>
        </w:rPr>
        <w:t>”</w:t>
      </w:r>
      <w:r>
        <w:rPr>
          <w:rFonts w:ascii="宋体" w:eastAsia="宋体" w:hAnsi="宋体"/>
          <w:lang w:eastAsia="zh-CN"/>
        </w:rPr>
        <w:t>。</w:t>
      </w:r>
    </w:p>
    <w:p w:rsidR="00AF2B61" w:rsidRDefault="004C3FC4">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互联网平台企业能实现</w:t>
      </w:r>
      <w:r>
        <w:rPr>
          <w:rFonts w:ascii="宋体" w:eastAsia="宋体" w:hAnsi="宋体"/>
          <w:lang w:eastAsia="zh-CN"/>
        </w:rPr>
        <w:t>“</w:t>
      </w:r>
      <w:r>
        <w:rPr>
          <w:rFonts w:ascii="宋体" w:eastAsia="宋体" w:hAnsi="宋体"/>
          <w:lang w:eastAsia="zh-CN"/>
        </w:rPr>
        <w:t>杀熟</w:t>
      </w:r>
      <w:r>
        <w:rPr>
          <w:rFonts w:ascii="宋体" w:eastAsia="宋体" w:hAnsi="宋体"/>
          <w:lang w:eastAsia="zh-CN"/>
        </w:rPr>
        <w:t>”</w:t>
      </w:r>
      <w:r>
        <w:rPr>
          <w:rFonts w:ascii="宋体" w:eastAsia="宋体" w:hAnsi="宋体"/>
          <w:lang w:eastAsia="zh-CN"/>
        </w:rPr>
        <w:t>，原因之一是信息不对称，平台掌握用户的消费能力、消费习惯和消费心理等信息，这反而使</w:t>
      </w:r>
      <w:r>
        <w:rPr>
          <w:rFonts w:ascii="宋体" w:eastAsia="宋体" w:hAnsi="宋体"/>
          <w:lang w:eastAsia="zh-CN"/>
        </w:rPr>
        <w:t>“</w:t>
      </w:r>
      <w:r>
        <w:rPr>
          <w:rFonts w:ascii="宋体" w:eastAsia="宋体" w:hAnsi="宋体"/>
          <w:lang w:eastAsia="zh-CN"/>
        </w:rPr>
        <w:t>熟客</w:t>
      </w:r>
      <w:r>
        <w:rPr>
          <w:rFonts w:ascii="宋体" w:eastAsia="宋体" w:hAnsi="宋体"/>
          <w:lang w:eastAsia="zh-CN"/>
        </w:rPr>
        <w:t>”</w:t>
      </w:r>
      <w:r>
        <w:rPr>
          <w:rFonts w:ascii="宋体" w:eastAsia="宋体" w:hAnsi="宋体"/>
          <w:lang w:eastAsia="zh-CN"/>
        </w:rPr>
        <w:t>支付更高费用。</w:t>
      </w:r>
    </w:p>
    <w:p w:rsidR="00AF2B61" w:rsidRDefault="004C3FC4">
      <w:pPr>
        <w:pStyle w:val="a7"/>
        <w:rPr>
          <w:rFonts w:ascii="宋体" w:eastAsia="宋体" w:hAnsi="宋体"/>
          <w:lang w:eastAsia="zh-CN"/>
        </w:rPr>
      </w:pPr>
      <w:r>
        <w:rPr>
          <w:rFonts w:ascii="宋体" w:eastAsia="宋体" w:hAnsi="宋体"/>
          <w:lang w:eastAsia="zh-CN"/>
        </w:rPr>
        <w:t>8.</w:t>
      </w:r>
      <w:r>
        <w:rPr>
          <w:rFonts w:ascii="宋体" w:eastAsia="宋体" w:hAnsi="宋体"/>
          <w:lang w:eastAsia="zh-CN"/>
        </w:rPr>
        <w:t>下列对材料相关内容的理解和分析，不正确的一项是（</w:t>
      </w:r>
      <w:r>
        <w:rPr>
          <w:rFonts w:ascii="宋体" w:eastAsia="宋体" w:hAnsi="宋体"/>
          <w:lang w:eastAsia="zh-CN"/>
        </w:rPr>
        <w:t>3</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互联网平台企业在发展早期对用户和</w:t>
      </w:r>
      <w:proofErr w:type="gramStart"/>
      <w:r>
        <w:rPr>
          <w:rFonts w:ascii="宋体" w:eastAsia="宋体" w:hAnsi="宋体"/>
          <w:lang w:eastAsia="zh-CN"/>
        </w:rPr>
        <w:t>商家很</w:t>
      </w:r>
      <w:proofErr w:type="gramEnd"/>
      <w:r>
        <w:rPr>
          <w:rFonts w:ascii="宋体" w:eastAsia="宋体" w:hAnsi="宋体"/>
          <w:lang w:eastAsia="zh-CN"/>
        </w:rPr>
        <w:t>友善，但部分企业经过多轮烧钱大战存活下来成为商业巨头后，</w:t>
      </w:r>
      <w:r>
        <w:rPr>
          <w:rFonts w:ascii="宋体" w:eastAsia="宋体" w:hAnsi="宋体"/>
          <w:lang w:eastAsia="zh-CN"/>
        </w:rPr>
        <w:t>“</w:t>
      </w:r>
      <w:r>
        <w:rPr>
          <w:rFonts w:ascii="宋体" w:eastAsia="宋体" w:hAnsi="宋体"/>
          <w:lang w:eastAsia="zh-CN"/>
        </w:rPr>
        <w:t>大数据杀熟</w:t>
      </w:r>
      <w:r>
        <w:rPr>
          <w:rFonts w:ascii="宋体" w:eastAsia="宋体" w:hAnsi="宋体"/>
          <w:lang w:eastAsia="zh-CN"/>
        </w:rPr>
        <w:t>”</w:t>
      </w:r>
      <w:r>
        <w:rPr>
          <w:rFonts w:ascii="宋体" w:eastAsia="宋体" w:hAnsi="宋体"/>
          <w:lang w:eastAsia="zh-CN"/>
        </w:rPr>
        <w:t>就成了商业垄断的必然结果。</w:t>
      </w:r>
    </w:p>
    <w:p w:rsidR="00AF2B61" w:rsidRDefault="004C3FC4">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线上经营者在利用</w:t>
      </w:r>
      <w:r>
        <w:rPr>
          <w:rFonts w:ascii="宋体" w:eastAsia="宋体" w:hAnsi="宋体"/>
          <w:lang w:eastAsia="zh-CN"/>
        </w:rPr>
        <w:t>“</w:t>
      </w:r>
      <w:r>
        <w:rPr>
          <w:rFonts w:ascii="宋体" w:eastAsia="宋体" w:hAnsi="宋体"/>
          <w:lang w:eastAsia="zh-CN"/>
        </w:rPr>
        <w:t>大数据杀熟</w:t>
      </w:r>
      <w:r>
        <w:rPr>
          <w:rFonts w:ascii="宋体" w:eastAsia="宋体" w:hAnsi="宋体"/>
          <w:lang w:eastAsia="zh-CN"/>
        </w:rPr>
        <w:t>”</w:t>
      </w:r>
      <w:r>
        <w:rPr>
          <w:rFonts w:ascii="宋体" w:eastAsia="宋体" w:hAnsi="宋体"/>
          <w:lang w:eastAsia="zh-CN"/>
        </w:rPr>
        <w:t>获利的过程中，违反了经营者应有的操守和</w:t>
      </w:r>
      <w:r>
        <w:rPr>
          <w:rFonts w:ascii="宋体" w:eastAsia="宋体" w:hAnsi="宋体"/>
          <w:lang w:eastAsia="zh-CN"/>
        </w:rPr>
        <w:t>底线，他们的行为既消耗了卖家诚信，也消耗了买家对品牌的忠诚度和黏性。</w:t>
      </w:r>
    </w:p>
    <w:p w:rsidR="00AF2B61" w:rsidRDefault="004C3FC4">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想要禁止网络经营者的</w:t>
      </w:r>
      <w:r>
        <w:rPr>
          <w:rFonts w:ascii="宋体" w:eastAsia="宋体" w:hAnsi="宋体"/>
          <w:lang w:eastAsia="zh-CN"/>
        </w:rPr>
        <w:t>“</w:t>
      </w:r>
      <w:r>
        <w:rPr>
          <w:rFonts w:ascii="宋体" w:eastAsia="宋体" w:hAnsi="宋体"/>
          <w:lang w:eastAsia="zh-CN"/>
        </w:rPr>
        <w:t>大数据杀熟</w:t>
      </w:r>
      <w:r>
        <w:rPr>
          <w:rFonts w:ascii="宋体" w:eastAsia="宋体" w:hAnsi="宋体"/>
          <w:lang w:eastAsia="zh-CN"/>
        </w:rPr>
        <w:t>”</w:t>
      </w:r>
      <w:r>
        <w:rPr>
          <w:rFonts w:ascii="宋体" w:eastAsia="宋体" w:hAnsi="宋体"/>
          <w:lang w:eastAsia="zh-CN"/>
        </w:rPr>
        <w:t>行为，仅对</w:t>
      </w:r>
      <w:proofErr w:type="gramStart"/>
      <w:r>
        <w:rPr>
          <w:rFonts w:ascii="宋体" w:eastAsia="宋体" w:hAnsi="宋体"/>
          <w:lang w:eastAsia="zh-CN"/>
        </w:rPr>
        <w:t>不</w:t>
      </w:r>
      <w:proofErr w:type="gramEnd"/>
      <w:r>
        <w:rPr>
          <w:rFonts w:ascii="宋体" w:eastAsia="宋体" w:hAnsi="宋体"/>
          <w:lang w:eastAsia="zh-CN"/>
        </w:rPr>
        <w:t>诚信经营、滥用技术手段设置不公平交易条件等违法经营行为的经营者进行行政指导，显然是不够的。</w:t>
      </w:r>
    </w:p>
    <w:p w:rsidR="00AF2B61" w:rsidRDefault="004C3FC4">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治理</w:t>
      </w:r>
      <w:r>
        <w:rPr>
          <w:rFonts w:ascii="宋体" w:eastAsia="宋体" w:hAnsi="宋体"/>
          <w:lang w:eastAsia="zh-CN"/>
        </w:rPr>
        <w:t>“</w:t>
      </w:r>
      <w:r>
        <w:rPr>
          <w:rFonts w:ascii="宋体" w:eastAsia="宋体" w:hAnsi="宋体"/>
          <w:lang w:eastAsia="zh-CN"/>
        </w:rPr>
        <w:t>大数据杀熟</w:t>
      </w:r>
      <w:r>
        <w:rPr>
          <w:rFonts w:ascii="宋体" w:eastAsia="宋体" w:hAnsi="宋体"/>
          <w:lang w:eastAsia="zh-CN"/>
        </w:rPr>
        <w:t>”</w:t>
      </w:r>
      <w:r>
        <w:rPr>
          <w:rFonts w:ascii="宋体" w:eastAsia="宋体" w:hAnsi="宋体"/>
          <w:lang w:eastAsia="zh-CN"/>
        </w:rPr>
        <w:t>现象，不是要</w:t>
      </w:r>
      <w:r>
        <w:rPr>
          <w:rFonts w:ascii="宋体" w:eastAsia="宋体" w:hAnsi="宋体"/>
          <w:lang w:eastAsia="zh-CN"/>
        </w:rPr>
        <w:t>“</w:t>
      </w:r>
      <w:r>
        <w:rPr>
          <w:rFonts w:ascii="宋体" w:eastAsia="宋体" w:hAnsi="宋体"/>
          <w:lang w:eastAsia="zh-CN"/>
        </w:rPr>
        <w:t>杀死</w:t>
      </w:r>
      <w:r>
        <w:rPr>
          <w:rFonts w:ascii="宋体" w:eastAsia="宋体" w:hAnsi="宋体"/>
          <w:lang w:eastAsia="zh-CN"/>
        </w:rPr>
        <w:t>”</w:t>
      </w:r>
      <w:r>
        <w:rPr>
          <w:rFonts w:ascii="宋体" w:eastAsia="宋体" w:hAnsi="宋体"/>
          <w:lang w:eastAsia="zh-CN"/>
        </w:rPr>
        <w:t>大数据，监管部门要建立和完善大数据网上监管平台，提高对各种隐性</w:t>
      </w:r>
      <w:r>
        <w:rPr>
          <w:rFonts w:ascii="宋体" w:eastAsia="宋体" w:hAnsi="宋体"/>
          <w:lang w:eastAsia="zh-CN"/>
        </w:rPr>
        <w:t>“</w:t>
      </w:r>
      <w:r>
        <w:rPr>
          <w:rFonts w:ascii="宋体" w:eastAsia="宋体" w:hAnsi="宋体"/>
          <w:lang w:eastAsia="zh-CN"/>
        </w:rPr>
        <w:t>大数据利用</w:t>
      </w:r>
      <w:r>
        <w:rPr>
          <w:rFonts w:ascii="宋体" w:eastAsia="宋体" w:hAnsi="宋体"/>
          <w:lang w:eastAsia="zh-CN"/>
        </w:rPr>
        <w:t>”</w:t>
      </w:r>
      <w:r>
        <w:rPr>
          <w:rFonts w:ascii="宋体" w:eastAsia="宋体" w:hAnsi="宋体"/>
          <w:lang w:eastAsia="zh-CN"/>
        </w:rPr>
        <w:t>违法行为的查处能力。</w:t>
      </w:r>
    </w:p>
    <w:p w:rsidR="00AF2B61" w:rsidRDefault="004C3FC4">
      <w:pPr>
        <w:pStyle w:val="a7"/>
        <w:rPr>
          <w:rFonts w:ascii="宋体" w:eastAsia="宋体" w:hAnsi="宋体"/>
          <w:lang w:eastAsia="zh-CN"/>
        </w:rPr>
      </w:pPr>
      <w:r>
        <w:rPr>
          <w:rFonts w:ascii="宋体" w:eastAsia="宋体" w:hAnsi="宋体"/>
          <w:lang w:eastAsia="zh-CN"/>
        </w:rPr>
        <w:t>9.</w:t>
      </w:r>
      <w:r>
        <w:rPr>
          <w:rFonts w:ascii="宋体" w:eastAsia="宋体" w:hAnsi="宋体"/>
          <w:lang w:eastAsia="zh-CN"/>
        </w:rPr>
        <w:t>如何禁止</w:t>
      </w:r>
      <w:r>
        <w:rPr>
          <w:rFonts w:ascii="宋体" w:eastAsia="宋体" w:hAnsi="宋体"/>
          <w:lang w:eastAsia="zh-CN"/>
        </w:rPr>
        <w:t>“</w:t>
      </w:r>
      <w:r>
        <w:rPr>
          <w:rFonts w:ascii="宋体" w:eastAsia="宋体" w:hAnsi="宋体"/>
          <w:lang w:eastAsia="zh-CN"/>
        </w:rPr>
        <w:t>大数据杀熟</w:t>
      </w:r>
      <w:r>
        <w:rPr>
          <w:rFonts w:ascii="宋体" w:eastAsia="宋体" w:hAnsi="宋体"/>
          <w:lang w:eastAsia="zh-CN"/>
        </w:rPr>
        <w:t>”</w:t>
      </w:r>
      <w:r>
        <w:rPr>
          <w:rFonts w:ascii="宋体" w:eastAsia="宋体" w:hAnsi="宋体"/>
          <w:lang w:eastAsia="zh-CN"/>
        </w:rPr>
        <w:t>？结合材料加以概括（</w:t>
      </w:r>
      <w:r>
        <w:rPr>
          <w:rFonts w:ascii="宋体" w:eastAsia="宋体" w:hAnsi="宋体"/>
          <w:lang w:eastAsia="zh-CN"/>
        </w:rPr>
        <w:t>4</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（二）阅读下面的文字，完成</w:t>
      </w:r>
      <w:r>
        <w:rPr>
          <w:rFonts w:ascii="宋体" w:eastAsia="宋体" w:hAnsi="宋体"/>
          <w:lang w:eastAsia="zh-CN"/>
        </w:rPr>
        <w:t>10-13</w:t>
      </w:r>
      <w:r>
        <w:rPr>
          <w:rFonts w:ascii="宋体" w:eastAsia="宋体" w:hAnsi="宋体"/>
          <w:lang w:eastAsia="zh-CN"/>
        </w:rPr>
        <w:t>题。（</w:t>
      </w:r>
      <w:r>
        <w:rPr>
          <w:rFonts w:ascii="宋体" w:eastAsia="宋体" w:hAnsi="宋体"/>
          <w:lang w:eastAsia="zh-CN"/>
        </w:rPr>
        <w:t>20</w:t>
      </w:r>
      <w:r>
        <w:rPr>
          <w:rFonts w:ascii="宋体" w:eastAsia="宋体" w:hAnsi="宋体"/>
          <w:lang w:eastAsia="zh-CN"/>
        </w:rPr>
        <w:t>分）</w:t>
      </w:r>
    </w:p>
    <w:p w:rsidR="00AF2B61" w:rsidRDefault="004C3FC4">
      <w:pPr>
        <w:pStyle w:val="a7"/>
        <w:jc w:val="center"/>
        <w:rPr>
          <w:rFonts w:ascii="宋体" w:eastAsia="宋体" w:hAnsi="宋体"/>
          <w:lang w:eastAsia="zh-CN"/>
        </w:rPr>
      </w:pPr>
      <w:r>
        <w:rPr>
          <w:rFonts w:ascii="宋体" w:eastAsia="宋体" w:hAnsi="宋体"/>
          <w:lang w:eastAsia="zh-CN"/>
        </w:rPr>
        <w:t>王全</w:t>
      </w:r>
    </w:p>
    <w:p w:rsidR="00AF2B61" w:rsidRDefault="004C3FC4">
      <w:pPr>
        <w:pStyle w:val="a7"/>
        <w:jc w:val="center"/>
        <w:rPr>
          <w:rFonts w:ascii="宋体" w:eastAsia="宋体" w:hAnsi="宋体"/>
          <w:lang w:eastAsia="zh-CN"/>
        </w:rPr>
      </w:pPr>
      <w:r>
        <w:rPr>
          <w:rFonts w:ascii="宋体" w:eastAsia="宋体" w:hAnsi="宋体"/>
          <w:lang w:eastAsia="zh-CN"/>
        </w:rPr>
        <w:t>汪曾祺</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马号今天晚上开会。原来会的主要内容是批评王升，但是临时不得不改变一下，因为王全把</w:t>
      </w:r>
      <w:proofErr w:type="gramStart"/>
      <w:r>
        <w:rPr>
          <w:rFonts w:ascii="楷体" w:eastAsia="楷体" w:hAnsi="楷体"/>
          <w:lang w:eastAsia="zh-CN"/>
        </w:rPr>
        <w:t>王升打了</w:t>
      </w:r>
      <w:proofErr w:type="gramEnd"/>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王全，又</w:t>
      </w:r>
      <w:proofErr w:type="gramStart"/>
      <w:r>
        <w:rPr>
          <w:rFonts w:ascii="楷体" w:eastAsia="楷体" w:hAnsi="楷体"/>
          <w:lang w:eastAsia="zh-CN"/>
        </w:rPr>
        <w:t>叫瞎王全</w:t>
      </w:r>
      <w:proofErr w:type="gramEnd"/>
      <w:r>
        <w:rPr>
          <w:rFonts w:ascii="楷体" w:eastAsia="楷体" w:hAnsi="楷体"/>
          <w:lang w:eastAsia="zh-CN"/>
        </w:rPr>
        <w:t>，又叫</w:t>
      </w:r>
      <w:proofErr w:type="gramStart"/>
      <w:r>
        <w:rPr>
          <w:rFonts w:ascii="楷体" w:eastAsia="楷体" w:hAnsi="楷体"/>
          <w:lang w:eastAsia="zh-CN"/>
        </w:rPr>
        <w:t>偢</w:t>
      </w:r>
      <w:proofErr w:type="gramEnd"/>
      <w:r>
        <w:rPr>
          <w:rFonts w:ascii="楷体" w:eastAsia="楷体" w:hAnsi="楷体"/>
          <w:lang w:eastAsia="zh-CN"/>
        </w:rPr>
        <w:t>六（</w:t>
      </w:r>
      <w:proofErr w:type="gramStart"/>
      <w:r>
        <w:rPr>
          <w:rFonts w:ascii="楷体" w:eastAsia="楷体" w:hAnsi="楷体"/>
          <w:lang w:eastAsia="zh-CN"/>
        </w:rPr>
        <w:t>这地方管缺个</w:t>
      </w:r>
      <w:proofErr w:type="gramEnd"/>
      <w:r>
        <w:rPr>
          <w:rFonts w:ascii="楷体" w:eastAsia="楷体" w:hAnsi="楷体"/>
          <w:lang w:eastAsia="zh-CN"/>
        </w:rPr>
        <w:t>心眼叫</w:t>
      </w:r>
      <w:r>
        <w:rPr>
          <w:rFonts w:ascii="楷体" w:eastAsia="楷体" w:hAnsi="楷体"/>
          <w:lang w:eastAsia="zh-CN"/>
        </w:rPr>
        <w:t>“</w:t>
      </w:r>
      <w:r>
        <w:rPr>
          <w:rFonts w:ascii="楷体" w:eastAsia="楷体" w:hAnsi="楷体"/>
          <w:lang w:eastAsia="zh-CN"/>
        </w:rPr>
        <w:t>愀</w:t>
      </w:r>
      <w:r>
        <w:rPr>
          <w:rFonts w:ascii="楷体" w:eastAsia="楷体" w:hAnsi="楷体"/>
          <w:lang w:eastAsia="zh-CN"/>
        </w:rPr>
        <w:t>”</w:t>
      </w:r>
      <w:r>
        <w:rPr>
          <w:rFonts w:ascii="楷体" w:eastAsia="楷体" w:hAnsi="楷体"/>
          <w:lang w:eastAsia="zh-CN"/>
        </w:rPr>
        <w:t>，读作</w:t>
      </w:r>
      <w:r>
        <w:rPr>
          <w:rFonts w:ascii="楷体" w:eastAsia="楷体" w:hAnsi="楷体"/>
          <w:lang w:eastAsia="zh-CN"/>
        </w:rPr>
        <w:t>“</w:t>
      </w:r>
      <w:r>
        <w:rPr>
          <w:rFonts w:ascii="楷体" w:eastAsia="楷体" w:hAnsi="楷体"/>
          <w:lang w:eastAsia="zh-CN"/>
        </w:rPr>
        <w:t>俏</w:t>
      </w:r>
      <w:r>
        <w:rPr>
          <w:rFonts w:ascii="楷体" w:eastAsia="楷体" w:hAnsi="楷体"/>
          <w:lang w:eastAsia="zh-CN"/>
        </w:rPr>
        <w:t>”</w:t>
      </w:r>
      <w:r>
        <w:rPr>
          <w:rFonts w:ascii="楷体" w:eastAsia="楷体" w:hAnsi="楷体"/>
          <w:lang w:eastAsia="zh-CN"/>
        </w:rPr>
        <w:t>）。叫他什么都行，他都答应的。</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他并不瞎。只是有非常严重的砂眼，已经到了睫毛内倒的地步。这已经有好些年了。因此落下</w:t>
      </w:r>
      <w:proofErr w:type="gramStart"/>
      <w:r>
        <w:rPr>
          <w:rFonts w:ascii="楷体" w:eastAsia="楷体" w:hAnsi="楷体"/>
          <w:lang w:eastAsia="zh-CN"/>
        </w:rPr>
        <w:t>一个瞎王全</w:t>
      </w:r>
      <w:proofErr w:type="gramEnd"/>
      <w:r>
        <w:rPr>
          <w:rFonts w:ascii="楷体" w:eastAsia="楷体" w:hAnsi="楷体"/>
          <w:lang w:eastAsia="zh-CN"/>
        </w:rPr>
        <w:t>的名字。</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这人很有意思。每天晚上他都跑到业余剧团来，－在农闲排戏的时候。有时也帮忙抬桌子、挂幕布，大半时间都没事，就定</w:t>
      </w:r>
      <w:proofErr w:type="gramStart"/>
      <w:r>
        <w:rPr>
          <w:rFonts w:ascii="楷体" w:eastAsia="楷体" w:hAnsi="楷体"/>
          <w:lang w:eastAsia="zh-CN"/>
        </w:rPr>
        <w:t>定</w:t>
      </w:r>
      <w:proofErr w:type="gramEnd"/>
      <w:r>
        <w:rPr>
          <w:rFonts w:ascii="楷体" w:eastAsia="楷体" w:hAnsi="楷体"/>
          <w:lang w:eastAsia="zh-CN"/>
        </w:rPr>
        <w:t>地守着看，嗬嗬地笑，而且不管妨碍不妨碍排戏，还要一个人大声地议论。那议论大都非常简短：</w:t>
      </w:r>
      <w:r>
        <w:rPr>
          <w:rFonts w:ascii="楷体" w:eastAsia="楷体" w:hAnsi="楷体"/>
          <w:lang w:eastAsia="zh-CN"/>
        </w:rPr>
        <w:t>“</w:t>
      </w:r>
      <w:r>
        <w:rPr>
          <w:rFonts w:ascii="楷体" w:eastAsia="楷体" w:hAnsi="楷体"/>
          <w:lang w:eastAsia="zh-CN"/>
        </w:rPr>
        <w:t>有劲！</w:t>
      </w:r>
      <w:r>
        <w:rPr>
          <w:rFonts w:ascii="楷体" w:eastAsia="楷体" w:hAnsi="楷体"/>
          <w:lang w:eastAsia="zh-CN"/>
        </w:rPr>
        <w:t>”“</w:t>
      </w:r>
      <w:r>
        <w:rPr>
          <w:rFonts w:ascii="楷体" w:eastAsia="楷体" w:hAnsi="楷体"/>
          <w:lang w:eastAsia="zh-CN"/>
        </w:rPr>
        <w:t>不差！</w:t>
      </w:r>
      <w:r>
        <w:rPr>
          <w:rFonts w:ascii="楷体" w:eastAsia="楷体" w:hAnsi="楷体"/>
          <w:lang w:eastAsia="zh-CN"/>
        </w:rPr>
        <w:t>”</w:t>
      </w:r>
      <w:r>
        <w:rPr>
          <w:rFonts w:ascii="楷体" w:eastAsia="楷体" w:hAnsi="楷体"/>
          <w:lang w:eastAsia="zh-CN"/>
        </w:rPr>
        <w:t>最常用</w:t>
      </w:r>
      <w:r>
        <w:rPr>
          <w:rFonts w:ascii="楷体" w:eastAsia="楷体" w:hAnsi="楷体"/>
          <w:lang w:eastAsia="zh-CN"/>
        </w:rPr>
        <w:t>的是含义极其丰富的两个字：</w:t>
      </w:r>
      <w:r>
        <w:rPr>
          <w:rFonts w:ascii="楷体" w:eastAsia="楷体" w:hAnsi="楷体"/>
          <w:lang w:eastAsia="zh-CN"/>
        </w:rPr>
        <w:t>“</w:t>
      </w:r>
      <w:r>
        <w:rPr>
          <w:rFonts w:ascii="楷体" w:eastAsia="楷体" w:hAnsi="楷体"/>
          <w:lang w:eastAsia="zh-CN"/>
        </w:rPr>
        <w:t>看看！</w:t>
      </w:r>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不知道究竟为什么，他不当饲养员了。这人是很固执的，说不当就不当，而且也不说理由。他跑到生产队去，说：</w:t>
      </w:r>
      <w:r>
        <w:rPr>
          <w:rFonts w:ascii="楷体" w:eastAsia="楷体" w:hAnsi="楷体"/>
          <w:lang w:eastAsia="zh-CN"/>
        </w:rPr>
        <w:t>“</w:t>
      </w:r>
      <w:r>
        <w:rPr>
          <w:rFonts w:ascii="楷体" w:eastAsia="楷体" w:hAnsi="楷体"/>
          <w:lang w:eastAsia="zh-CN"/>
        </w:rPr>
        <w:t>哎！我</w:t>
      </w:r>
      <w:proofErr w:type="gramStart"/>
      <w:r>
        <w:rPr>
          <w:rFonts w:ascii="楷体" w:eastAsia="楷体" w:hAnsi="楷体"/>
          <w:lang w:eastAsia="zh-CN"/>
        </w:rPr>
        <w:t>不</w:t>
      </w:r>
      <w:proofErr w:type="gramEnd"/>
      <w:r>
        <w:rPr>
          <w:rFonts w:ascii="楷体" w:eastAsia="楷体" w:hAnsi="楷体"/>
          <w:lang w:eastAsia="zh-CN"/>
        </w:rPr>
        <w:t>喂牲口了，给我</w:t>
      </w:r>
      <w:proofErr w:type="gramStart"/>
      <w:r>
        <w:rPr>
          <w:rFonts w:ascii="楷体" w:eastAsia="楷体" w:hAnsi="楷体"/>
          <w:lang w:eastAsia="zh-CN"/>
        </w:rPr>
        <w:t>个</w:t>
      </w:r>
      <w:proofErr w:type="gramEnd"/>
      <w:r>
        <w:rPr>
          <w:rFonts w:ascii="楷体" w:eastAsia="楷体" w:hAnsi="楷体"/>
          <w:lang w:eastAsia="zh-CN"/>
        </w:rPr>
        <w:t>单套车，我赶车呀！</w:t>
      </w:r>
      <w:r>
        <w:rPr>
          <w:rFonts w:ascii="楷体" w:eastAsia="楷体" w:hAnsi="楷体"/>
          <w:lang w:eastAsia="zh-CN"/>
        </w:rPr>
        <w:t>”</w:t>
      </w:r>
      <w:r>
        <w:rPr>
          <w:rFonts w:ascii="楷体" w:eastAsia="楷体" w:hAnsi="楷体"/>
          <w:lang w:eastAsia="zh-CN"/>
        </w:rPr>
        <w:t>马号的组长跟他说，没用；生产队长跟他说，也没用。队长去找所长，所长说：</w:t>
      </w:r>
      <w:r>
        <w:rPr>
          <w:rFonts w:ascii="楷体" w:eastAsia="楷体" w:hAnsi="楷体"/>
          <w:lang w:eastAsia="zh-CN"/>
        </w:rPr>
        <w:t>“</w:t>
      </w:r>
      <w:r>
        <w:rPr>
          <w:rFonts w:ascii="楷体" w:eastAsia="楷体" w:hAnsi="楷体"/>
          <w:lang w:eastAsia="zh-CN"/>
        </w:rPr>
        <w:t>大概是有情绪，</w:t>
      </w:r>
      <w:r>
        <w:rPr>
          <w:rFonts w:ascii="楷体" w:eastAsia="楷体" w:hAnsi="楷体"/>
          <w:lang w:eastAsia="zh-CN"/>
        </w:rPr>
        <w:lastRenderedPageBreak/>
        <w:t>一时是说不通的。有这样的人。先换一个人吧！</w:t>
      </w:r>
      <w:r>
        <w:rPr>
          <w:rFonts w:ascii="楷体" w:eastAsia="楷体" w:hAnsi="楷体"/>
          <w:lang w:eastAsia="zh-CN"/>
        </w:rPr>
        <w:t>”</w:t>
      </w:r>
      <w:r>
        <w:rPr>
          <w:rFonts w:ascii="楷体" w:eastAsia="楷体" w:hAnsi="楷体"/>
          <w:lang w:eastAsia="zh-CN"/>
        </w:rPr>
        <w:t>于是就如他所愿，让他去赶车，把原来在大田劳动的王升调进马号喂马。</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他的车来了，老远就听见！不是听见车，是听见他嚷。他不大使唤鞭子，除非上到高顶坡上，马实在需要抽一下，才上得去，他是不打马的。不使鞭子</w:t>
      </w:r>
      <w:r>
        <w:rPr>
          <w:rFonts w:ascii="楷体" w:eastAsia="楷体" w:hAnsi="楷体"/>
          <w:lang w:eastAsia="zh-CN"/>
        </w:rPr>
        <w:t>，于是就老嚷：</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w:t>
      </w:r>
      <w:r>
        <w:rPr>
          <w:rFonts w:ascii="楷体" w:eastAsia="楷体" w:hAnsi="楷体"/>
          <w:lang w:eastAsia="zh-CN"/>
        </w:rPr>
        <w:t>喔喝！喔喝！咦喔喝！</w:t>
      </w:r>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我问过他为什么不当饲养员了，他不说，说了些别的话，片</w:t>
      </w:r>
      <w:proofErr w:type="gramStart"/>
      <w:r>
        <w:rPr>
          <w:rFonts w:ascii="楷体" w:eastAsia="楷体" w:hAnsi="楷体"/>
          <w:lang w:eastAsia="zh-CN"/>
        </w:rPr>
        <w:t>片段</w:t>
      </w:r>
      <w:proofErr w:type="gramEnd"/>
      <w:r>
        <w:rPr>
          <w:rFonts w:ascii="楷体" w:eastAsia="楷体" w:hAnsi="楷体"/>
          <w:lang w:eastAsia="zh-CN"/>
        </w:rPr>
        <w:t>段地。</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他说得最激动的是关于黑豆。他说得这东西简直像是具有神奇的效力似的。说是什么东西也没有黑豆好。三斗黄豆也抵不上</w:t>
      </w:r>
      <w:proofErr w:type="gramStart"/>
      <w:r>
        <w:rPr>
          <w:rFonts w:ascii="楷体" w:eastAsia="楷体" w:hAnsi="楷体"/>
          <w:lang w:eastAsia="zh-CN"/>
        </w:rPr>
        <w:t>一</w:t>
      </w:r>
      <w:proofErr w:type="gramEnd"/>
      <w:r>
        <w:rPr>
          <w:rFonts w:ascii="楷体" w:eastAsia="楷体" w:hAnsi="楷体"/>
          <w:lang w:eastAsia="zh-CN"/>
        </w:rPr>
        <w:t>斗黑豆，不管什么牲口，拿上黑豆一催，一成黑豆，。三成高粱，包管就能吃起来，可是就是没有黑豆。</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我对于黄豆、黑豆，实在一无所知，插不上嘴，只好说：</w:t>
      </w:r>
      <w:r>
        <w:rPr>
          <w:rFonts w:ascii="楷体" w:eastAsia="楷体" w:hAnsi="楷体"/>
          <w:lang w:eastAsia="zh-CN"/>
        </w:rPr>
        <w:t>“</w:t>
      </w:r>
      <w:r>
        <w:rPr>
          <w:rFonts w:ascii="楷体" w:eastAsia="楷体" w:hAnsi="楷体"/>
          <w:lang w:eastAsia="zh-CN"/>
        </w:rPr>
        <w:t>你要是真有意见，可以去跟刘所长提。</w:t>
      </w:r>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w:t>
      </w:r>
      <w:r>
        <w:rPr>
          <w:rFonts w:ascii="楷体" w:eastAsia="楷体" w:hAnsi="楷体"/>
          <w:lang w:eastAsia="zh-CN"/>
        </w:rPr>
        <w:t>他会管么？这么芝麻大的事？</w:t>
      </w:r>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w:t>
      </w:r>
      <w:r>
        <w:rPr>
          <w:rFonts w:ascii="楷体" w:eastAsia="楷体" w:hAnsi="楷体"/>
          <w:lang w:eastAsia="zh-CN"/>
        </w:rPr>
        <w:t>我想会。</w:t>
      </w:r>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过了一些时，他真的去跟刘所长去提意见了。这可真是一个十分新鲜、奇特</w:t>
      </w:r>
      <w:r>
        <w:rPr>
          <w:rFonts w:ascii="楷体" w:eastAsia="楷体" w:hAnsi="楷体"/>
          <w:lang w:eastAsia="zh-CN"/>
        </w:rPr>
        <w:t>、出人意料的意见。不是关于黑豆的，要大得多。那天我正在刘所长那里。他一推门，进来了：</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w:t>
      </w:r>
      <w:r>
        <w:rPr>
          <w:rFonts w:ascii="楷体" w:eastAsia="楷体" w:hAnsi="楷体"/>
          <w:lang w:eastAsia="zh-CN"/>
        </w:rPr>
        <w:t>所长，我提个意见。</w:t>
      </w:r>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w:t>
      </w:r>
      <w:r>
        <w:rPr>
          <w:rFonts w:ascii="楷体" w:eastAsia="楷体" w:hAnsi="楷体"/>
          <w:lang w:eastAsia="zh-CN"/>
        </w:rPr>
        <w:t>好啊，什么意见呢？</w:t>
      </w:r>
      <w:r>
        <w:rPr>
          <w:rFonts w:ascii="楷体" w:eastAsia="楷体" w:hAnsi="楷体"/>
          <w:lang w:eastAsia="zh-CN"/>
        </w:rPr>
        <w:t>”</w:t>
      </w:r>
    </w:p>
    <w:p w:rsidR="00AF2B61" w:rsidRDefault="004C3FC4">
      <w:pPr>
        <w:pStyle w:val="a7"/>
        <w:ind w:firstLineChars="200" w:firstLine="440"/>
        <w:jc w:val="both"/>
        <w:rPr>
          <w:rFonts w:ascii="楷体" w:eastAsia="楷体" w:hAnsi="楷体"/>
          <w:u w:val="single"/>
          <w:lang w:eastAsia="zh-CN"/>
        </w:rPr>
      </w:pPr>
      <w:r>
        <w:rPr>
          <w:rFonts w:ascii="楷体" w:eastAsia="楷体" w:hAnsi="楷体"/>
          <w:u w:val="single"/>
          <w:lang w:eastAsia="zh-CN"/>
        </w:rPr>
        <w:t>“</w:t>
      </w:r>
      <w:r>
        <w:rPr>
          <w:rFonts w:ascii="楷体" w:eastAsia="楷体" w:hAnsi="楷体"/>
          <w:u w:val="single"/>
          <w:lang w:eastAsia="zh-CN"/>
        </w:rPr>
        <w:t>我说，我给你找几个人，把咱们所里这点地包了：三年，我包你再买这样一片地。说的！过去地主手里要是有这点地，几年工夫就能再滚出来一片。咱们今天不是给地主做活，大伙全泼上命！俺们为什么还老是赔钱，要国家</w:t>
      </w:r>
      <w:proofErr w:type="gramStart"/>
      <w:r>
        <w:rPr>
          <w:rFonts w:ascii="楷体" w:eastAsia="楷体" w:hAnsi="楷体"/>
          <w:u w:val="single"/>
          <w:lang w:eastAsia="zh-CN"/>
        </w:rPr>
        <w:t>十万八万</w:t>
      </w:r>
      <w:proofErr w:type="gramEnd"/>
      <w:r>
        <w:rPr>
          <w:rFonts w:ascii="楷体" w:eastAsia="楷体" w:hAnsi="楷体"/>
          <w:u w:val="single"/>
          <w:lang w:eastAsia="zh-CN"/>
        </w:rPr>
        <w:t>的往里贴？不服这口气。你叫他们别搞什么试验研究了，赔钱就赔在试验研究上！不顶！俺们祖祖辈辈种地，也没听说过什么试验研究。没听说过，种下去庄稼，过些时候，拔起来看看，过些时候</w:t>
      </w:r>
      <w:r>
        <w:rPr>
          <w:rFonts w:ascii="楷体" w:eastAsia="楷体" w:hAnsi="楷体"/>
          <w:u w:val="single"/>
          <w:lang w:eastAsia="zh-CN"/>
        </w:rPr>
        <w:t>，拔起来看看。可倒好，到收割的时候倒省事，地里全都光了！没听说过，还给谷子盖一座小房！你就是试验成了，谁家能像你这么种地啊？嗯！都跑到谷地里盖上小房？瞎白嘛！就这个意见，没啦！</w:t>
      </w:r>
      <w:r>
        <w:rPr>
          <w:rFonts w:ascii="楷体" w:eastAsia="楷体" w:hAnsi="楷体"/>
          <w:u w:val="single"/>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刘所长尽他说完，一面听，一面笑。</w:t>
      </w:r>
      <w:proofErr w:type="gramStart"/>
      <w:r>
        <w:rPr>
          <w:rFonts w:ascii="楷体" w:eastAsia="楷体" w:hAnsi="楷体"/>
          <w:lang w:eastAsia="zh-CN"/>
        </w:rPr>
        <w:t>完了跟</w:t>
      </w:r>
      <w:proofErr w:type="gramEnd"/>
      <w:r>
        <w:rPr>
          <w:rFonts w:ascii="楷体" w:eastAsia="楷体" w:hAnsi="楷体"/>
          <w:lang w:eastAsia="zh-CN"/>
        </w:rPr>
        <w:t>他解释，还让他去上业余文化班。</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刘所长走了，他指指他的背影，说：</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w:t>
      </w:r>
      <w:r>
        <w:rPr>
          <w:rFonts w:ascii="楷体" w:eastAsia="楷体" w:hAnsi="楷体"/>
          <w:lang w:eastAsia="zh-CN"/>
        </w:rPr>
        <w:t>看看！</w:t>
      </w:r>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一缩脑袋，跑了。</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这是春天的事。这以后我调到果园去劳动，果园不在所部，和王全见面说话的机会就不多了。知道他一直还是</w:t>
      </w:r>
      <w:proofErr w:type="gramStart"/>
      <w:r>
        <w:rPr>
          <w:rFonts w:ascii="楷体" w:eastAsia="楷体" w:hAnsi="楷体"/>
          <w:lang w:eastAsia="zh-CN"/>
        </w:rPr>
        <w:t>在赶单套车</w:t>
      </w:r>
      <w:proofErr w:type="gramEnd"/>
      <w:r>
        <w:rPr>
          <w:rFonts w:ascii="楷体" w:eastAsia="楷体" w:hAnsi="楷体"/>
          <w:lang w:eastAsia="zh-CN"/>
        </w:rPr>
        <w:t>，他的砂眼已经非常严重。他到医院开刀了，手术很成功，现在每天去换药。因为王升喂马是夜班，白天</w:t>
      </w:r>
      <w:r>
        <w:rPr>
          <w:rFonts w:ascii="楷体" w:eastAsia="楷体" w:hAnsi="楷体"/>
          <w:lang w:eastAsia="zh-CN"/>
        </w:rPr>
        <w:t>没事，他俩都住在马号，所以每天由王升领着他去。</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lastRenderedPageBreak/>
        <w:t>过了两</w:t>
      </w:r>
      <w:r>
        <w:rPr>
          <w:rFonts w:ascii="楷体" w:eastAsia="楷体" w:hAnsi="楷体" w:hint="eastAsia"/>
          <w:lang w:eastAsia="zh-CN"/>
        </w:rPr>
        <w:t>天</w:t>
      </w:r>
      <w:r>
        <w:rPr>
          <w:rFonts w:ascii="楷体" w:eastAsia="楷体" w:hAnsi="楷体"/>
          <w:lang w:eastAsia="zh-CN"/>
        </w:rPr>
        <w:t>，纱布拆除了，王全有了一双能够睁得大大的眼睛！</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拆了纱布，他眼球还有点发浑，刘所长叫他再休息两天，暂时不要出车。就在这两天里，发生了这么一场事，他把</w:t>
      </w:r>
      <w:proofErr w:type="gramStart"/>
      <w:r>
        <w:rPr>
          <w:rFonts w:ascii="楷体" w:eastAsia="楷体" w:hAnsi="楷体"/>
          <w:lang w:eastAsia="zh-CN"/>
        </w:rPr>
        <w:t>王升打了</w:t>
      </w:r>
      <w:proofErr w:type="gramEnd"/>
      <w:r>
        <w:rPr>
          <w:rFonts w:ascii="楷体" w:eastAsia="楷体" w:hAnsi="楷体"/>
          <w:lang w:eastAsia="zh-CN"/>
        </w:rPr>
        <w:t>。</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原来王全发现，</w:t>
      </w:r>
      <w:proofErr w:type="gramStart"/>
      <w:r>
        <w:rPr>
          <w:rFonts w:ascii="楷体" w:eastAsia="楷体" w:hAnsi="楷体"/>
          <w:lang w:eastAsia="zh-CN"/>
        </w:rPr>
        <w:t>王升偷马料</w:t>
      </w:r>
      <w:proofErr w:type="gramEnd"/>
      <w:r>
        <w:rPr>
          <w:rFonts w:ascii="楷体" w:eastAsia="楷体" w:hAnsi="楷体"/>
          <w:lang w:eastAsia="zh-CN"/>
        </w:rPr>
        <w:t>！他早就有点疑心，没敢肯定。这一阵他眼睛开刀，老在马号里呆着，仿佛听到</w:t>
      </w:r>
      <w:proofErr w:type="gramStart"/>
      <w:r>
        <w:rPr>
          <w:rFonts w:ascii="楷体" w:eastAsia="楷体" w:hAnsi="楷体"/>
          <w:lang w:eastAsia="zh-CN"/>
        </w:rPr>
        <w:t>一</w:t>
      </w:r>
      <w:proofErr w:type="gramEnd"/>
      <w:r>
        <w:rPr>
          <w:rFonts w:ascii="楷体" w:eastAsia="楷体" w:hAnsi="楷体"/>
          <w:lang w:eastAsia="zh-CN"/>
        </w:rPr>
        <w:t>点动响。不过也还不能肯定。这两天他的纱布拆除了，他整天不出去，原来他随时都在盯着王升哩。果然，昨天夜里，他看见王升在门背后端了一大碗煮熟的料豆在吃！他居然沉住了气，没有发作。因为他想：单是吃，问题还不</w:t>
      </w:r>
      <w:r>
        <w:rPr>
          <w:rFonts w:ascii="楷体" w:eastAsia="楷体" w:hAnsi="楷体"/>
          <w:lang w:eastAsia="zh-CN"/>
        </w:rPr>
        <w:t>太大。今天早上，他乘王</w:t>
      </w:r>
      <w:proofErr w:type="gramStart"/>
      <w:r>
        <w:rPr>
          <w:rFonts w:ascii="楷体" w:eastAsia="楷体" w:hAnsi="楷体"/>
          <w:lang w:eastAsia="zh-CN"/>
        </w:rPr>
        <w:t>升出去</w:t>
      </w:r>
      <w:proofErr w:type="gramEnd"/>
      <w:r>
        <w:rPr>
          <w:rFonts w:ascii="楷体" w:eastAsia="楷体" w:hAnsi="楷体"/>
          <w:lang w:eastAsia="zh-CN"/>
        </w:rPr>
        <w:t>弄甜菜的时候，把王升的大枕头拆开：－里面不是塞的糠皮稻草，是料豆！一不做二不休，翻开他那包袱，里边还有一个枕头，也是一枕头的料豆。－本来他带了两个特大的枕头，却只枕一个；每回回去又都把枕头带回去，这就奇怪。</w:t>
      </w:r>
      <w:r>
        <w:rPr>
          <w:rFonts w:ascii="楷体" w:eastAsia="楷体" w:hAnsi="楷体"/>
          <w:lang w:eastAsia="zh-CN"/>
        </w:rPr>
        <w:t>“</w:t>
      </w:r>
      <w:r>
        <w:rPr>
          <w:rFonts w:ascii="楷体" w:eastAsia="楷体" w:hAnsi="楷体"/>
          <w:lang w:eastAsia="zh-CN"/>
        </w:rPr>
        <w:t>嗯！</w:t>
      </w:r>
      <w:r>
        <w:rPr>
          <w:rFonts w:ascii="楷体" w:eastAsia="楷体" w:hAnsi="楷体"/>
          <w:lang w:eastAsia="zh-CN"/>
        </w:rPr>
        <w:t>”</w:t>
      </w:r>
      <w:r>
        <w:rPr>
          <w:rFonts w:ascii="楷体" w:eastAsia="楷体" w:hAnsi="楷体"/>
          <w:lang w:eastAsia="zh-CN"/>
        </w:rPr>
        <w:t>王全把他的外衣脱了，等着。</w:t>
      </w:r>
      <w:proofErr w:type="gramStart"/>
      <w:r>
        <w:rPr>
          <w:rFonts w:ascii="楷体" w:eastAsia="楷体" w:hAnsi="楷体"/>
          <w:lang w:eastAsia="zh-CN"/>
        </w:rPr>
        <w:t>王升从外面</w:t>
      </w:r>
      <w:proofErr w:type="gramEnd"/>
      <w:r>
        <w:rPr>
          <w:rFonts w:ascii="楷体" w:eastAsia="楷体" w:hAnsi="楷体"/>
          <w:lang w:eastAsia="zh-CN"/>
        </w:rPr>
        <w:t>回来，一看，包袱</w:t>
      </w:r>
      <w:proofErr w:type="gramStart"/>
      <w:r>
        <w:rPr>
          <w:rFonts w:ascii="楷体" w:eastAsia="楷体" w:hAnsi="楷体"/>
          <w:lang w:eastAsia="zh-CN"/>
        </w:rPr>
        <w:t>里东西摊</w:t>
      </w:r>
      <w:proofErr w:type="gramEnd"/>
      <w:r>
        <w:rPr>
          <w:rFonts w:ascii="楷体" w:eastAsia="楷体" w:hAnsi="楷体"/>
          <w:lang w:eastAsia="zh-CN"/>
        </w:rPr>
        <w:t>得一床，枕头拆开了；再一看王全那神情，连忙回头就跑。王全一步追上，大拳头没头没脑地砸下来，打得王</w:t>
      </w:r>
      <w:proofErr w:type="gramStart"/>
      <w:r>
        <w:rPr>
          <w:rFonts w:ascii="楷体" w:eastAsia="楷体" w:hAnsi="楷体"/>
          <w:lang w:eastAsia="zh-CN"/>
        </w:rPr>
        <w:t>升孩子</w:t>
      </w:r>
      <w:proofErr w:type="gramEnd"/>
      <w:r>
        <w:rPr>
          <w:rFonts w:ascii="楷体" w:eastAsia="楷体" w:hAnsi="楷体"/>
          <w:lang w:eastAsia="zh-CN"/>
        </w:rPr>
        <w:t>似地哭，爹呀妈的乱叫，一直到别人闻声赶来，</w:t>
      </w:r>
      <w:proofErr w:type="gramStart"/>
      <w:r>
        <w:rPr>
          <w:rFonts w:ascii="楷体" w:eastAsia="楷体" w:hAnsi="楷体"/>
          <w:lang w:eastAsia="zh-CN"/>
        </w:rPr>
        <w:t>剪住王全</w:t>
      </w:r>
      <w:proofErr w:type="gramEnd"/>
      <w:r>
        <w:rPr>
          <w:rFonts w:ascii="楷体" w:eastAsia="楷体" w:hAnsi="楷体"/>
          <w:lang w:eastAsia="zh-CN"/>
        </w:rPr>
        <w:t>的两手，才算住。</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这样，今的会的内容不得不变一下，至少得增</w:t>
      </w:r>
      <w:r>
        <w:rPr>
          <w:rFonts w:ascii="楷体" w:eastAsia="楷体" w:hAnsi="楷体"/>
          <w:lang w:eastAsia="zh-CN"/>
        </w:rPr>
        <w:t>加一点。</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但是改变得也不多。这次会是一个扩大的会，除了马号全体参加外，还有曾经领导过王升的各个组的组长，和跟他在一起干过活的老子，除了与为会升，也说了王全。重点还是在王升，说到王全，大都是带上一句：</w:t>
      </w:r>
      <w:r>
        <w:rPr>
          <w:rFonts w:ascii="楷体" w:eastAsia="楷体" w:hAnsi="楷体" w:hint="eastAsia"/>
          <w:lang w:eastAsia="zh-CN"/>
        </w:rPr>
        <w:t>——</w:t>
      </w:r>
      <w:r>
        <w:rPr>
          <w:rFonts w:ascii="楷体" w:eastAsia="楷体" w:hAnsi="楷体"/>
          <w:lang w:eastAsia="zh-CN"/>
        </w:rPr>
        <w:t>“</w:t>
      </w:r>
      <w:r>
        <w:rPr>
          <w:rFonts w:ascii="楷体" w:eastAsia="楷体" w:hAnsi="楷体"/>
          <w:lang w:eastAsia="zh-CN"/>
        </w:rPr>
        <w:t>不过打人总是不对的，有什么情况，什么意见，应当向领导反映，由领导来处理。</w:t>
      </w:r>
      <w:r>
        <w:rPr>
          <w:rFonts w:ascii="楷体" w:eastAsia="楷体" w:hAnsi="楷体"/>
          <w:lang w:eastAsia="zh-CN"/>
        </w:rPr>
        <w:t>”</w:t>
      </w:r>
      <w:r>
        <w:rPr>
          <w:rFonts w:ascii="楷体" w:eastAsia="楷体" w:hAnsi="楷体"/>
          <w:lang w:eastAsia="zh-CN"/>
        </w:rPr>
        <w:t>关于王升，可就说起来没完了。他撒下</w:t>
      </w:r>
      <w:proofErr w:type="gramStart"/>
      <w:r>
        <w:rPr>
          <w:rFonts w:ascii="楷体" w:eastAsia="楷体" w:hAnsi="楷体"/>
          <w:lang w:eastAsia="zh-CN"/>
        </w:rPr>
        <w:t>一块秧来就</w:t>
      </w:r>
      <w:proofErr w:type="gramEnd"/>
      <w:r>
        <w:rPr>
          <w:rFonts w:ascii="楷体" w:eastAsia="楷体" w:hAnsi="楷体"/>
          <w:lang w:eastAsia="zh-CN"/>
        </w:rPr>
        <w:t>走这一类的</w:t>
      </w:r>
      <w:proofErr w:type="gramStart"/>
      <w:r>
        <w:rPr>
          <w:rFonts w:ascii="楷体" w:eastAsia="楷体" w:hAnsi="楷体"/>
          <w:lang w:eastAsia="zh-CN"/>
        </w:rPr>
        <w:t>事原来</w:t>
      </w:r>
      <w:proofErr w:type="gramEnd"/>
      <w:r>
        <w:rPr>
          <w:rFonts w:ascii="楷体" w:eastAsia="楷体" w:hAnsi="楷体"/>
          <w:lang w:eastAsia="zh-CN"/>
        </w:rPr>
        <w:t>多着哩，每个人一说就是小半点钟！因此这个会一直开到深夜。</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我离开这个农业科学研究所已经好几个月了，王全一直在喂马。灯光照见槽头一个一个马的脑袋。它们正在安静地、严肃地咀嚼着草料。时不时的，喷一个响鼻，摇摇耳朵，顿一顿蹄子。</w:t>
      </w:r>
      <w:proofErr w:type="gramStart"/>
      <w:r>
        <w:rPr>
          <w:rFonts w:ascii="楷体" w:eastAsia="楷体" w:hAnsi="楷体"/>
          <w:lang w:eastAsia="zh-CN"/>
        </w:rPr>
        <w:t>偢</w:t>
      </w:r>
      <w:proofErr w:type="gramEnd"/>
      <w:r>
        <w:rPr>
          <w:rFonts w:ascii="楷体" w:eastAsia="楷体" w:hAnsi="楷体"/>
          <w:lang w:eastAsia="zh-CN"/>
        </w:rPr>
        <w:t>六</w:t>
      </w:r>
      <w:r>
        <w:rPr>
          <w:rFonts w:ascii="楷体" w:eastAsia="楷体" w:hAnsi="楷体" w:hint="eastAsia"/>
          <w:lang w:eastAsia="zh-CN"/>
        </w:rPr>
        <w:t>——</w:t>
      </w:r>
      <w:r>
        <w:rPr>
          <w:rFonts w:ascii="楷体" w:eastAsia="楷体" w:hAnsi="楷体"/>
          <w:lang w:eastAsia="zh-CN"/>
        </w:rPr>
        <w:t>王全，正在夹着料笸箩，弯着腰，无声地忙碌着，或者停下来，用满怀慈爱的、喜悦的眼色，看看这些贵重的牲口。</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王全的胸前</w:t>
      </w:r>
      <w:proofErr w:type="gramStart"/>
      <w:r>
        <w:rPr>
          <w:rFonts w:ascii="楷体" w:eastAsia="楷体" w:hAnsi="楷体"/>
          <w:lang w:eastAsia="zh-CN"/>
        </w:rPr>
        <w:t>佩着</w:t>
      </w:r>
      <w:proofErr w:type="gramEnd"/>
      <w:r>
        <w:rPr>
          <w:rFonts w:ascii="楷体" w:eastAsia="楷体" w:hAnsi="楷体"/>
          <w:lang w:eastAsia="zh-CN"/>
        </w:rPr>
        <w:t>一枚小小的红旗，这是新选的红旗手的标志。</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t>“</w:t>
      </w:r>
      <w:r>
        <w:rPr>
          <w:rFonts w:ascii="楷体" w:eastAsia="楷体" w:hAnsi="楷体"/>
          <w:lang w:eastAsia="zh-CN"/>
        </w:rPr>
        <w:t>看看！</w:t>
      </w:r>
      <w:r>
        <w:rPr>
          <w:rFonts w:ascii="楷体" w:eastAsia="楷体" w:hAnsi="楷体"/>
          <w:lang w:eastAsia="zh-CN"/>
        </w:rPr>
        <w:t>”</w:t>
      </w:r>
    </w:p>
    <w:p w:rsidR="00AF2B61" w:rsidRDefault="004C3FC4">
      <w:pPr>
        <w:pStyle w:val="a7"/>
        <w:jc w:val="right"/>
        <w:rPr>
          <w:rFonts w:ascii="宋体" w:eastAsia="宋体" w:hAnsi="宋体"/>
          <w:lang w:eastAsia="zh-CN"/>
        </w:rPr>
      </w:pPr>
      <w:r>
        <w:rPr>
          <w:rFonts w:ascii="宋体" w:eastAsia="宋体" w:hAnsi="宋体"/>
          <w:lang w:eastAsia="zh-CN"/>
        </w:rPr>
        <w:t>一九六二年五月</w:t>
      </w:r>
    </w:p>
    <w:p w:rsidR="00AF2B61" w:rsidRDefault="004C3FC4">
      <w:pPr>
        <w:pStyle w:val="a7"/>
        <w:jc w:val="right"/>
        <w:rPr>
          <w:rFonts w:ascii="宋体" w:eastAsia="宋体" w:hAnsi="宋体"/>
          <w:lang w:eastAsia="zh-CN"/>
        </w:rPr>
      </w:pPr>
      <w:r>
        <w:rPr>
          <w:rFonts w:ascii="宋体" w:eastAsia="宋体" w:hAnsi="宋体"/>
          <w:lang w:eastAsia="zh-CN"/>
        </w:rPr>
        <w:t>（有删改）</w:t>
      </w:r>
    </w:p>
    <w:p w:rsidR="00AF2B61" w:rsidRDefault="004C3FC4">
      <w:pPr>
        <w:pStyle w:val="a7"/>
        <w:rPr>
          <w:rFonts w:ascii="宋体" w:eastAsia="宋体" w:hAnsi="宋体"/>
          <w:lang w:eastAsia="zh-CN"/>
        </w:rPr>
      </w:pPr>
      <w:r>
        <w:rPr>
          <w:rFonts w:ascii="宋体" w:eastAsia="宋体" w:hAnsi="宋体"/>
          <w:lang w:eastAsia="zh-CN"/>
        </w:rPr>
        <w:t>10.</w:t>
      </w:r>
      <w:r>
        <w:rPr>
          <w:rFonts w:ascii="宋体" w:eastAsia="宋体" w:hAnsi="宋体"/>
          <w:lang w:eastAsia="zh-CN"/>
        </w:rPr>
        <w:t>概括王全主要性格特点。（</w:t>
      </w:r>
      <w:r>
        <w:rPr>
          <w:rFonts w:ascii="宋体" w:eastAsia="宋体" w:hAnsi="宋体"/>
          <w:lang w:eastAsia="zh-CN"/>
        </w:rPr>
        <w:t>4</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11.</w:t>
      </w:r>
      <w:r>
        <w:rPr>
          <w:rFonts w:ascii="宋体" w:eastAsia="宋体" w:hAnsi="宋体"/>
          <w:lang w:eastAsia="zh-CN"/>
        </w:rPr>
        <w:t>赏析画线句的语言特色。（</w:t>
      </w:r>
      <w:r>
        <w:rPr>
          <w:rFonts w:ascii="宋体" w:eastAsia="宋体" w:hAnsi="宋体"/>
          <w:lang w:eastAsia="zh-CN"/>
        </w:rPr>
        <w:t>4</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12.</w:t>
      </w:r>
      <w:r>
        <w:rPr>
          <w:rFonts w:ascii="宋体" w:eastAsia="宋体" w:hAnsi="宋体"/>
          <w:lang w:eastAsia="zh-CN"/>
        </w:rPr>
        <w:t>赏析小说叙事艺术。（</w:t>
      </w:r>
      <w:r>
        <w:rPr>
          <w:rFonts w:ascii="宋体" w:eastAsia="宋体" w:hAnsi="宋体"/>
          <w:lang w:eastAsia="zh-CN"/>
        </w:rPr>
        <w:t>6</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13.“</w:t>
      </w:r>
      <w:r>
        <w:rPr>
          <w:rFonts w:ascii="宋体" w:eastAsia="宋体" w:hAnsi="宋体"/>
          <w:lang w:eastAsia="zh-CN"/>
        </w:rPr>
        <w:t>看看</w:t>
      </w:r>
      <w:r>
        <w:rPr>
          <w:rFonts w:ascii="宋体" w:eastAsia="宋体" w:hAnsi="宋体"/>
          <w:lang w:eastAsia="zh-CN"/>
        </w:rPr>
        <w:t>”</w:t>
      </w:r>
      <w:r>
        <w:rPr>
          <w:rFonts w:ascii="宋体" w:eastAsia="宋体" w:hAnsi="宋体"/>
          <w:lang w:eastAsia="zh-CN"/>
        </w:rPr>
        <w:t>一词在文中多次出现，探究其用意。（</w:t>
      </w:r>
      <w:r>
        <w:rPr>
          <w:rFonts w:ascii="宋体" w:eastAsia="宋体" w:hAnsi="宋体"/>
          <w:lang w:eastAsia="zh-CN"/>
        </w:rPr>
        <w:t>6</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三、古诗文阅读（共</w:t>
      </w:r>
      <w:r>
        <w:rPr>
          <w:rFonts w:ascii="宋体" w:eastAsia="宋体" w:hAnsi="宋体"/>
          <w:lang w:eastAsia="zh-CN"/>
        </w:rPr>
        <w:t>40</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（一）阅读下面的文言文，完成</w:t>
      </w:r>
      <w:r>
        <w:rPr>
          <w:rFonts w:ascii="宋体" w:eastAsia="宋体" w:hAnsi="宋体"/>
          <w:lang w:eastAsia="zh-CN"/>
        </w:rPr>
        <w:t>14-18</w:t>
      </w:r>
      <w:r>
        <w:rPr>
          <w:rFonts w:ascii="宋体" w:eastAsia="宋体" w:hAnsi="宋体"/>
          <w:lang w:eastAsia="zh-CN"/>
        </w:rPr>
        <w:t>题。（</w:t>
      </w:r>
      <w:r>
        <w:rPr>
          <w:rFonts w:ascii="宋体" w:eastAsia="宋体" w:hAnsi="宋体"/>
          <w:lang w:eastAsia="zh-CN"/>
        </w:rPr>
        <w:t>20</w:t>
      </w:r>
      <w:r>
        <w:rPr>
          <w:rFonts w:ascii="宋体" w:eastAsia="宋体" w:hAnsi="宋体"/>
          <w:lang w:eastAsia="zh-CN"/>
        </w:rPr>
        <w:t>分）</w:t>
      </w:r>
    </w:p>
    <w:p w:rsidR="00AF2B61" w:rsidRDefault="004C3FC4">
      <w:pPr>
        <w:pStyle w:val="a7"/>
        <w:jc w:val="center"/>
        <w:rPr>
          <w:rFonts w:ascii="宋体" w:eastAsia="宋体" w:hAnsi="宋体"/>
          <w:lang w:eastAsia="zh-CN"/>
        </w:rPr>
      </w:pPr>
      <w:r>
        <w:rPr>
          <w:rFonts w:ascii="宋体" w:eastAsia="宋体" w:hAnsi="宋体"/>
          <w:lang w:eastAsia="zh-CN"/>
        </w:rPr>
        <w:lastRenderedPageBreak/>
        <w:t>重修阙里庙记</w:t>
      </w:r>
    </w:p>
    <w:p w:rsidR="00AF2B61" w:rsidRDefault="004C3FC4">
      <w:pPr>
        <w:pStyle w:val="a7"/>
        <w:jc w:val="center"/>
        <w:rPr>
          <w:rFonts w:ascii="宋体" w:eastAsia="宋体" w:hAnsi="宋体"/>
          <w:lang w:eastAsia="zh-CN"/>
        </w:rPr>
      </w:pPr>
      <w:r>
        <w:rPr>
          <w:rFonts w:ascii="宋体" w:eastAsia="宋体" w:hAnsi="宋体"/>
          <w:lang w:eastAsia="zh-CN"/>
        </w:rPr>
        <w:t>归有光</w:t>
      </w:r>
    </w:p>
    <w:p w:rsidR="00AF2B61" w:rsidRDefault="004C3FC4">
      <w:pPr>
        <w:pStyle w:val="a7"/>
        <w:ind w:firstLineChars="200" w:firstLine="440"/>
        <w:jc w:val="both"/>
        <w:rPr>
          <w:rFonts w:ascii="宋体" w:eastAsia="宋体" w:hAnsi="宋体"/>
          <w:lang w:eastAsia="zh-CN"/>
        </w:rPr>
      </w:pPr>
      <w:r>
        <w:rPr>
          <w:rFonts w:ascii="宋体" w:eastAsia="宋体" w:hAnsi="宋体"/>
          <w:lang w:eastAsia="zh-CN"/>
        </w:rPr>
        <w:t>隆庆三年，阙里</w:t>
      </w:r>
      <w:proofErr w:type="gramStart"/>
      <w:r>
        <w:rPr>
          <w:rFonts w:ascii="宋体" w:eastAsia="宋体" w:hAnsi="宋体"/>
          <w:lang w:eastAsia="zh-CN"/>
        </w:rPr>
        <w:t>重修先</w:t>
      </w:r>
      <w:proofErr w:type="gramEnd"/>
      <w:r>
        <w:rPr>
          <w:rFonts w:ascii="宋体" w:eastAsia="宋体" w:hAnsi="宋体"/>
          <w:lang w:eastAsia="zh-CN"/>
        </w:rPr>
        <w:t>圣庙成。某官某，以</w:t>
      </w:r>
      <w:proofErr w:type="gramStart"/>
      <w:r>
        <w:rPr>
          <w:rFonts w:ascii="宋体" w:eastAsia="宋体" w:hAnsi="宋体"/>
          <w:lang w:eastAsia="zh-CN"/>
        </w:rPr>
        <w:t>书币走京师</w:t>
      </w:r>
      <w:proofErr w:type="gramEnd"/>
      <w:r>
        <w:rPr>
          <w:rFonts w:ascii="宋体" w:eastAsia="宋体" w:hAnsi="宋体"/>
          <w:lang w:eastAsia="zh-CN"/>
        </w:rPr>
        <w:t>，来请记于丽</w:t>
      </w:r>
      <w:proofErr w:type="gramStart"/>
      <w:r>
        <w:rPr>
          <w:rFonts w:ascii="宋体" w:eastAsia="宋体" w:hAnsi="宋体"/>
          <w:lang w:eastAsia="zh-CN"/>
        </w:rPr>
        <w:t>牲</w:t>
      </w:r>
      <w:proofErr w:type="gramEnd"/>
      <w:r>
        <w:rPr>
          <w:rFonts w:ascii="宋体" w:eastAsia="宋体" w:hAnsi="宋体"/>
          <w:lang w:eastAsia="zh-CN"/>
        </w:rPr>
        <w:t>之碑。先是，嘉靖四十二年，衍圣公某，</w:t>
      </w:r>
      <w:proofErr w:type="gramStart"/>
      <w:r>
        <w:rPr>
          <w:rFonts w:ascii="宋体" w:eastAsia="宋体" w:hAnsi="宋体"/>
          <w:em w:val="dot"/>
          <w:lang w:eastAsia="zh-CN"/>
        </w:rPr>
        <w:t>以</w:t>
      </w:r>
      <w:r>
        <w:rPr>
          <w:rFonts w:ascii="宋体" w:eastAsia="宋体" w:hAnsi="宋体"/>
          <w:lang w:eastAsia="zh-CN"/>
        </w:rPr>
        <w:t>庙之圮</w:t>
      </w:r>
      <w:proofErr w:type="gramEnd"/>
      <w:r>
        <w:rPr>
          <w:rFonts w:ascii="宋体" w:eastAsia="宋体" w:hAnsi="宋体"/>
          <w:lang w:eastAsia="zh-CN"/>
        </w:rPr>
        <w:t>告于巡抚都御史张某，方行相度，以用之不赢而止。及是年，巡抚都御史姜廷</w:t>
      </w:r>
      <w:proofErr w:type="gramStart"/>
      <w:r>
        <w:rPr>
          <w:rFonts w:ascii="宋体" w:eastAsia="宋体" w:hAnsi="宋体"/>
          <w:lang w:eastAsia="zh-CN"/>
        </w:rPr>
        <w:t>颐</w:t>
      </w:r>
      <w:proofErr w:type="gramEnd"/>
      <w:r>
        <w:rPr>
          <w:rFonts w:ascii="宋体" w:eastAsia="宋体" w:hAnsi="宋体"/>
          <w:lang w:eastAsia="zh-CN"/>
        </w:rPr>
        <w:t>，巡按监察御史罗凤翔、周咏，与藩</w:t>
      </w:r>
      <w:proofErr w:type="gramStart"/>
      <w:r>
        <w:rPr>
          <w:rFonts w:ascii="宋体" w:eastAsia="宋体" w:hAnsi="宋体"/>
          <w:lang w:eastAsia="zh-CN"/>
        </w:rPr>
        <w:t>臬</w:t>
      </w:r>
      <w:proofErr w:type="gramEnd"/>
      <w:r>
        <w:rPr>
          <w:rFonts w:ascii="宋体" w:eastAsia="宋体" w:hAnsi="宋体"/>
          <w:lang w:eastAsia="zh-CN"/>
        </w:rPr>
        <w:t>诸君，</w:t>
      </w:r>
      <w:r>
        <w:rPr>
          <w:rFonts w:ascii="宋体" w:eastAsia="宋体" w:hAnsi="宋体"/>
          <w:em w:val="dot"/>
          <w:lang w:eastAsia="zh-CN"/>
        </w:rPr>
        <w:t>会议</w:t>
      </w:r>
      <w:proofErr w:type="gramStart"/>
      <w:r>
        <w:rPr>
          <w:rFonts w:ascii="宋体" w:eastAsia="宋体" w:hAnsi="宋体"/>
          <w:lang w:eastAsia="zh-CN"/>
        </w:rPr>
        <w:t>捐岳祠</w:t>
      </w:r>
      <w:proofErr w:type="gramEnd"/>
      <w:r>
        <w:rPr>
          <w:rFonts w:ascii="宋体" w:eastAsia="宋体" w:hAnsi="宋体"/>
          <w:lang w:eastAsia="zh-CN"/>
        </w:rPr>
        <w:t>之香税，与司之赎</w:t>
      </w:r>
      <w:proofErr w:type="gramStart"/>
      <w:r>
        <w:rPr>
          <w:rFonts w:ascii="宋体" w:eastAsia="宋体" w:hAnsi="宋体"/>
          <w:lang w:eastAsia="zh-CN"/>
        </w:rPr>
        <w:t>锾</w:t>
      </w:r>
      <w:proofErr w:type="gramEnd"/>
      <w:r>
        <w:rPr>
          <w:rFonts w:ascii="宋体" w:eastAsia="宋体" w:hAnsi="宋体"/>
          <w:lang w:eastAsia="zh-CN"/>
        </w:rPr>
        <w:t>，得一千六百，其役人则用州县过更之卒，而以兖州</w:t>
      </w:r>
      <w:proofErr w:type="gramStart"/>
      <w:r>
        <w:rPr>
          <w:rFonts w:ascii="宋体" w:eastAsia="宋体" w:hAnsi="宋体"/>
          <w:lang w:eastAsia="zh-CN"/>
        </w:rPr>
        <w:t>府通判许际</w:t>
      </w:r>
      <w:proofErr w:type="gramEnd"/>
      <w:r>
        <w:rPr>
          <w:rFonts w:ascii="宋体" w:eastAsia="宋体" w:hAnsi="宋体"/>
          <w:lang w:eastAsia="zh-CN"/>
        </w:rPr>
        <w:t>可</w:t>
      </w:r>
      <w:r>
        <w:rPr>
          <w:rFonts w:ascii="宋体" w:eastAsia="宋体" w:hAnsi="宋体"/>
          <w:em w:val="dot"/>
          <w:lang w:eastAsia="zh-CN"/>
        </w:rPr>
        <w:t>董</w:t>
      </w:r>
      <w:r>
        <w:rPr>
          <w:rFonts w:ascii="宋体" w:eastAsia="宋体" w:hAnsi="宋体"/>
          <w:lang w:eastAsia="zh-CN"/>
        </w:rPr>
        <w:t>其役。知府</w:t>
      </w:r>
      <w:proofErr w:type="gramStart"/>
      <w:r>
        <w:rPr>
          <w:rFonts w:ascii="宋体" w:eastAsia="宋体" w:hAnsi="宋体"/>
          <w:lang w:eastAsia="zh-CN"/>
        </w:rPr>
        <w:t>张文渊时督视之</w:t>
      </w:r>
      <w:proofErr w:type="gramEnd"/>
      <w:r>
        <w:rPr>
          <w:rFonts w:ascii="宋体" w:eastAsia="宋体" w:hAnsi="宋体"/>
          <w:lang w:eastAsia="zh-CN"/>
        </w:rPr>
        <w:t>。</w:t>
      </w:r>
      <w:r>
        <w:rPr>
          <w:rFonts w:ascii="宋体" w:eastAsia="宋体" w:hAnsi="宋体"/>
          <w:u w:val="single"/>
          <w:lang w:eastAsia="zh-CN"/>
        </w:rPr>
        <w:t>经始于仲夏，岁尽而</w:t>
      </w:r>
      <w:proofErr w:type="gramStart"/>
      <w:r>
        <w:rPr>
          <w:rFonts w:ascii="宋体" w:eastAsia="宋体" w:hAnsi="宋体"/>
          <w:u w:val="single"/>
          <w:lang w:eastAsia="zh-CN"/>
        </w:rPr>
        <w:t>讫</w:t>
      </w:r>
      <w:proofErr w:type="gramEnd"/>
      <w:r>
        <w:rPr>
          <w:rFonts w:ascii="宋体" w:eastAsia="宋体" w:hAnsi="宋体"/>
          <w:u w:val="single"/>
          <w:lang w:eastAsia="zh-CN"/>
        </w:rPr>
        <w:t>工，轮</w:t>
      </w:r>
      <w:proofErr w:type="gramStart"/>
      <w:r>
        <w:rPr>
          <w:rFonts w:ascii="宋体" w:eastAsia="宋体" w:hAnsi="宋体"/>
          <w:u w:val="single"/>
          <w:lang w:eastAsia="zh-CN"/>
        </w:rPr>
        <w:t>奂</w:t>
      </w:r>
      <w:proofErr w:type="gramEnd"/>
      <w:r>
        <w:rPr>
          <w:rFonts w:ascii="宋体" w:eastAsia="宋体" w:hAnsi="宋体"/>
          <w:u w:val="single"/>
          <w:lang w:eastAsia="zh-CN"/>
        </w:rPr>
        <w:t>规模，</w:t>
      </w:r>
      <w:proofErr w:type="gramStart"/>
      <w:r>
        <w:rPr>
          <w:rFonts w:ascii="宋体" w:eastAsia="宋体" w:hAnsi="宋体"/>
          <w:u w:val="single"/>
          <w:lang w:eastAsia="zh-CN"/>
        </w:rPr>
        <w:t>视</w:t>
      </w:r>
      <w:r>
        <w:rPr>
          <w:rFonts w:ascii="宋体" w:eastAsia="宋体" w:hAnsi="宋体"/>
          <w:u w:val="single"/>
          <w:lang w:eastAsia="zh-CN"/>
        </w:rPr>
        <w:t>昔若增</w:t>
      </w:r>
      <w:proofErr w:type="gramEnd"/>
      <w:r>
        <w:rPr>
          <w:rFonts w:ascii="宋体" w:eastAsia="宋体" w:hAnsi="宋体"/>
          <w:u w:val="single"/>
          <w:lang w:eastAsia="zh-CN"/>
        </w:rPr>
        <w:t>。</w:t>
      </w:r>
      <w:r>
        <w:rPr>
          <w:rFonts w:ascii="宋体" w:eastAsia="宋体" w:hAnsi="宋体"/>
          <w:lang w:eastAsia="zh-CN"/>
        </w:rPr>
        <w:t>左布政使某，左参政吴承焘，副使吴道会，</w:t>
      </w:r>
      <w:proofErr w:type="gramStart"/>
      <w:r>
        <w:rPr>
          <w:rFonts w:ascii="宋体" w:eastAsia="宋体" w:hAnsi="宋体"/>
          <w:lang w:eastAsia="zh-CN"/>
        </w:rPr>
        <w:t>皆首为</w:t>
      </w:r>
      <w:proofErr w:type="gramEnd"/>
      <w:r>
        <w:rPr>
          <w:rFonts w:ascii="宋体" w:eastAsia="宋体" w:hAnsi="宋体"/>
          <w:lang w:eastAsia="zh-CN"/>
        </w:rPr>
        <w:t>赞议者也。</w:t>
      </w:r>
    </w:p>
    <w:p w:rsidR="00AF2B61" w:rsidRDefault="004C3FC4">
      <w:pPr>
        <w:pStyle w:val="a7"/>
        <w:ind w:firstLineChars="200" w:firstLine="440"/>
        <w:jc w:val="both"/>
        <w:rPr>
          <w:rFonts w:ascii="宋体" w:eastAsia="宋体" w:hAnsi="宋体"/>
          <w:lang w:eastAsia="zh-CN"/>
        </w:rPr>
      </w:pPr>
      <w:r>
        <w:rPr>
          <w:rFonts w:ascii="宋体" w:eastAsia="宋体" w:hAnsi="宋体"/>
          <w:lang w:eastAsia="zh-CN"/>
        </w:rPr>
        <w:t>唯先圣生于尼山，讲学于泗上，殁</w:t>
      </w:r>
      <w:r>
        <w:rPr>
          <w:rFonts w:ascii="宋体" w:eastAsia="宋体" w:hAnsi="宋体"/>
          <w:em w:val="dot"/>
          <w:lang w:eastAsia="zh-CN"/>
        </w:rPr>
        <w:t>而</w:t>
      </w:r>
      <w:r>
        <w:rPr>
          <w:rFonts w:ascii="宋体" w:eastAsia="宋体" w:hAnsi="宋体"/>
          <w:lang w:eastAsia="zh-CN"/>
        </w:rPr>
        <w:t>葬于此。其地初名阙里，后亦曰孔里。先圣之殁，</w:t>
      </w:r>
      <w:proofErr w:type="gramStart"/>
      <w:r>
        <w:rPr>
          <w:rFonts w:ascii="宋体" w:eastAsia="宋体" w:hAnsi="宋体"/>
          <w:lang w:eastAsia="zh-CN"/>
        </w:rPr>
        <w:t>弟子</w:t>
      </w:r>
      <w:r>
        <w:rPr>
          <w:rFonts w:ascii="宋体" w:eastAsia="宋体" w:hAnsi="宋体"/>
          <w:em w:val="dot"/>
          <w:lang w:eastAsia="zh-CN"/>
        </w:rPr>
        <w:t>庐</w:t>
      </w:r>
      <w:r>
        <w:rPr>
          <w:rFonts w:ascii="宋体" w:eastAsia="宋体" w:hAnsi="宋体"/>
          <w:lang w:eastAsia="zh-CN"/>
        </w:rPr>
        <w:t>其冢上</w:t>
      </w:r>
      <w:proofErr w:type="gramEnd"/>
      <w:r>
        <w:rPr>
          <w:rFonts w:ascii="宋体" w:eastAsia="宋体" w:hAnsi="宋体"/>
          <w:lang w:eastAsia="zh-CN"/>
        </w:rPr>
        <w:t>而不忍去。鲁人从而家</w:t>
      </w:r>
      <w:r>
        <w:rPr>
          <w:rFonts w:ascii="宋体" w:eastAsia="宋体" w:hAnsi="宋体"/>
          <w:em w:val="dot"/>
          <w:lang w:eastAsia="zh-CN"/>
        </w:rPr>
        <w:t>者</w:t>
      </w:r>
      <w:r>
        <w:rPr>
          <w:rFonts w:ascii="宋体" w:eastAsia="宋体" w:hAnsi="宋体"/>
          <w:lang w:eastAsia="zh-CN"/>
        </w:rPr>
        <w:t>，百余室。而鲁</w:t>
      </w:r>
      <w:proofErr w:type="gramStart"/>
      <w:r>
        <w:rPr>
          <w:rFonts w:ascii="宋体" w:eastAsia="宋体" w:hAnsi="宋体"/>
          <w:lang w:eastAsia="zh-CN"/>
        </w:rPr>
        <w:t>世</w:t>
      </w:r>
      <w:proofErr w:type="gramEnd"/>
      <w:r>
        <w:rPr>
          <w:rFonts w:ascii="宋体" w:eastAsia="宋体" w:hAnsi="宋体"/>
          <w:lang w:eastAsia="zh-CN"/>
        </w:rPr>
        <w:t>世相传，以岁</w:t>
      </w:r>
      <w:proofErr w:type="gramStart"/>
      <w:r>
        <w:rPr>
          <w:rFonts w:ascii="宋体" w:eastAsia="宋体" w:hAnsi="宋体"/>
          <w:lang w:eastAsia="zh-CN"/>
        </w:rPr>
        <w:t>时奉祠</w:t>
      </w:r>
      <w:proofErr w:type="gramEnd"/>
      <w:r>
        <w:rPr>
          <w:rFonts w:ascii="宋体" w:eastAsia="宋体" w:hAnsi="宋体"/>
          <w:lang w:eastAsia="zh-CN"/>
        </w:rPr>
        <w:t>，诸儒讲礼、乡饮、大射于其间。汉高祖自淮南还，过鲁，以太牢祠。其后人主登封巡狩，</w:t>
      </w:r>
      <w:proofErr w:type="gramStart"/>
      <w:r>
        <w:rPr>
          <w:rFonts w:ascii="宋体" w:eastAsia="宋体" w:hAnsi="宋体"/>
          <w:lang w:eastAsia="zh-CN"/>
        </w:rPr>
        <w:t>无不过</w:t>
      </w:r>
      <w:proofErr w:type="gramEnd"/>
      <w:r>
        <w:rPr>
          <w:rFonts w:ascii="宋体" w:eastAsia="宋体" w:hAnsi="宋体"/>
          <w:lang w:eastAsia="zh-CN"/>
        </w:rPr>
        <w:t>而拜。我太祖高皇帝龙兴海内，干戈未</w:t>
      </w:r>
      <w:proofErr w:type="gramStart"/>
      <w:r>
        <w:rPr>
          <w:rFonts w:ascii="宋体" w:eastAsia="宋体" w:hAnsi="宋体"/>
          <w:lang w:eastAsia="zh-CN"/>
        </w:rPr>
        <w:t>戢</w:t>
      </w:r>
      <w:proofErr w:type="gramEnd"/>
      <w:r>
        <w:rPr>
          <w:rFonts w:ascii="宋体" w:eastAsia="宋体" w:hAnsi="宋体"/>
          <w:lang w:eastAsia="zh-CN"/>
        </w:rPr>
        <w:t>，亟命遣祭、</w:t>
      </w:r>
      <w:proofErr w:type="gramStart"/>
      <w:r>
        <w:rPr>
          <w:rFonts w:ascii="宋体" w:eastAsia="宋体" w:hAnsi="宋体"/>
          <w:lang w:eastAsia="zh-CN"/>
        </w:rPr>
        <w:t>绍</w:t>
      </w:r>
      <w:proofErr w:type="gramEnd"/>
      <w:r>
        <w:rPr>
          <w:rFonts w:ascii="宋体" w:eastAsia="宋体" w:hAnsi="宋体"/>
          <w:lang w:eastAsia="zh-CN"/>
        </w:rPr>
        <w:t>封子孙，修饬其祠宇。</w:t>
      </w:r>
      <w:proofErr w:type="gramStart"/>
      <w:r>
        <w:rPr>
          <w:rFonts w:ascii="宋体" w:eastAsia="宋体" w:hAnsi="宋体"/>
          <w:lang w:eastAsia="zh-CN"/>
        </w:rPr>
        <w:t>列圣承统</w:t>
      </w:r>
      <w:proofErr w:type="gramEnd"/>
      <w:r>
        <w:rPr>
          <w:rFonts w:ascii="宋体" w:eastAsia="宋体" w:hAnsi="宋体"/>
          <w:lang w:eastAsia="zh-CN"/>
        </w:rPr>
        <w:t>，世世增修。今天子隆庆之元年，御正殿传制，遣官告祭，而车驾临</w:t>
      </w:r>
      <w:proofErr w:type="gramStart"/>
      <w:r>
        <w:rPr>
          <w:rFonts w:ascii="宋体" w:eastAsia="宋体" w:hAnsi="宋体"/>
          <w:lang w:eastAsia="zh-CN"/>
        </w:rPr>
        <w:t>幸</w:t>
      </w:r>
      <w:proofErr w:type="gramEnd"/>
      <w:r>
        <w:rPr>
          <w:rFonts w:ascii="宋体" w:eastAsia="宋体" w:hAnsi="宋体"/>
          <w:lang w:eastAsia="zh-CN"/>
        </w:rPr>
        <w:t>太学，</w:t>
      </w:r>
      <w:proofErr w:type="gramStart"/>
      <w:r>
        <w:rPr>
          <w:rFonts w:ascii="宋体" w:eastAsia="宋体" w:hAnsi="宋体"/>
          <w:lang w:eastAsia="zh-CN"/>
        </w:rPr>
        <w:t>亲释奠</w:t>
      </w:r>
      <w:proofErr w:type="gramEnd"/>
      <w:r>
        <w:rPr>
          <w:rFonts w:ascii="宋体" w:eastAsia="宋体" w:hAnsi="宋体"/>
          <w:lang w:eastAsia="zh-CN"/>
        </w:rPr>
        <w:t>，命儒</w:t>
      </w:r>
      <w:proofErr w:type="gramStart"/>
      <w:r>
        <w:rPr>
          <w:rFonts w:ascii="宋体" w:eastAsia="宋体" w:hAnsi="宋体"/>
          <w:lang w:eastAsia="zh-CN"/>
        </w:rPr>
        <w:t>臣坐讲</w:t>
      </w:r>
      <w:proofErr w:type="gramEnd"/>
      <w:r>
        <w:rPr>
          <w:rFonts w:ascii="宋体" w:eastAsia="宋体" w:hAnsi="宋体"/>
          <w:lang w:eastAsia="zh-CN"/>
        </w:rPr>
        <w:t>。海内慕学之士，喁喁向风。圣人之道，益以光大。</w:t>
      </w:r>
      <w:proofErr w:type="gramStart"/>
      <w:r>
        <w:rPr>
          <w:rFonts w:ascii="宋体" w:eastAsia="宋体" w:hAnsi="宋体"/>
          <w:lang w:eastAsia="zh-CN"/>
        </w:rPr>
        <w:t>则鲁之</w:t>
      </w:r>
      <w:proofErr w:type="gramEnd"/>
      <w:r>
        <w:rPr>
          <w:rFonts w:ascii="宋体" w:eastAsia="宋体" w:hAnsi="宋体"/>
          <w:lang w:eastAsia="zh-CN"/>
        </w:rPr>
        <w:t>有</w:t>
      </w:r>
      <w:r>
        <w:rPr>
          <w:rFonts w:ascii="宋体" w:eastAsia="宋体" w:hAnsi="宋体"/>
          <w:lang w:eastAsia="zh-CN"/>
        </w:rPr>
        <w:t>司，与其有事</w:t>
      </w:r>
      <w:proofErr w:type="gramStart"/>
      <w:r>
        <w:rPr>
          <w:rFonts w:ascii="宋体" w:eastAsia="宋体" w:hAnsi="宋体"/>
          <w:lang w:eastAsia="zh-CN"/>
        </w:rPr>
        <w:t>兹土者今兹</w:t>
      </w:r>
      <w:proofErr w:type="gramEnd"/>
      <w:r>
        <w:rPr>
          <w:rFonts w:ascii="宋体" w:eastAsia="宋体" w:hAnsi="宋体"/>
          <w:lang w:eastAsia="zh-CN"/>
        </w:rPr>
        <w:t>之举，固所以</w:t>
      </w:r>
      <w:proofErr w:type="gramStart"/>
      <w:r>
        <w:rPr>
          <w:rFonts w:ascii="宋体" w:eastAsia="宋体" w:hAnsi="宋体"/>
          <w:lang w:eastAsia="zh-CN"/>
        </w:rPr>
        <w:t>虔</w:t>
      </w:r>
      <w:proofErr w:type="gramEnd"/>
      <w:r>
        <w:rPr>
          <w:rFonts w:ascii="宋体" w:eastAsia="宋体" w:hAnsi="宋体"/>
          <w:lang w:eastAsia="zh-CN"/>
        </w:rPr>
        <w:t>奉先圣，亦以宣明圣天子之德意，不可以不记。</w:t>
      </w:r>
    </w:p>
    <w:p w:rsidR="00AF2B61" w:rsidRDefault="004C3FC4">
      <w:pPr>
        <w:pStyle w:val="a7"/>
        <w:ind w:firstLineChars="200" w:firstLine="440"/>
        <w:jc w:val="both"/>
        <w:rPr>
          <w:rFonts w:ascii="宋体" w:eastAsia="宋体" w:hAnsi="宋体"/>
          <w:lang w:eastAsia="zh-CN"/>
        </w:rPr>
      </w:pPr>
      <w:proofErr w:type="gramStart"/>
      <w:r>
        <w:rPr>
          <w:rFonts w:ascii="宋体" w:eastAsia="宋体" w:hAnsi="宋体" w:hint="eastAsia"/>
          <w:lang w:eastAsia="zh-CN"/>
        </w:rPr>
        <w:t>夫</w:t>
      </w:r>
      <w:r>
        <w:rPr>
          <w:rFonts w:ascii="宋体" w:eastAsia="宋体" w:hAnsi="宋体"/>
          <w:lang w:eastAsia="zh-CN"/>
        </w:rPr>
        <w:t>今夫子</w:t>
      </w:r>
      <w:proofErr w:type="gramEnd"/>
      <w:r>
        <w:rPr>
          <w:rFonts w:ascii="宋体" w:eastAsia="宋体" w:hAnsi="宋体"/>
          <w:em w:val="dot"/>
          <w:lang w:eastAsia="zh-CN"/>
        </w:rPr>
        <w:t>之</w:t>
      </w:r>
      <w:r>
        <w:rPr>
          <w:rFonts w:ascii="宋体" w:eastAsia="宋体" w:hAnsi="宋体"/>
          <w:lang w:eastAsia="zh-CN"/>
        </w:rPr>
        <w:t>庙学，遍于天下。而深山穷</w:t>
      </w:r>
      <w:r>
        <w:rPr>
          <w:rFonts w:ascii="宋体" w:eastAsia="宋体" w:hAnsi="宋体"/>
          <w:em w:val="dot"/>
          <w:lang w:eastAsia="zh-CN"/>
        </w:rPr>
        <w:t>徽</w:t>
      </w:r>
      <w:r>
        <w:rPr>
          <w:rFonts w:ascii="宋体" w:eastAsia="宋体" w:hAnsi="宋体"/>
          <w:lang w:eastAsia="zh-CN"/>
        </w:rPr>
        <w:t>，</w:t>
      </w:r>
      <w:proofErr w:type="gramStart"/>
      <w:r>
        <w:rPr>
          <w:rFonts w:ascii="宋体" w:eastAsia="宋体" w:hAnsi="宋体"/>
          <w:lang w:eastAsia="zh-CN"/>
        </w:rPr>
        <w:t>皆知诵法其书</w:t>
      </w:r>
      <w:proofErr w:type="gramEnd"/>
      <w:r>
        <w:rPr>
          <w:rFonts w:ascii="宋体" w:eastAsia="宋体" w:hAnsi="宋体"/>
          <w:lang w:eastAsia="zh-CN"/>
        </w:rPr>
        <w:t>。其在天之灵，无所</w:t>
      </w:r>
      <w:proofErr w:type="gramStart"/>
      <w:r>
        <w:rPr>
          <w:rFonts w:ascii="宋体" w:eastAsia="宋体" w:hAnsi="宋体"/>
          <w:lang w:eastAsia="zh-CN"/>
        </w:rPr>
        <w:t>不</w:t>
      </w:r>
      <w:proofErr w:type="gramEnd"/>
      <w:r>
        <w:rPr>
          <w:rFonts w:ascii="宋体" w:eastAsia="宋体" w:hAnsi="宋体"/>
          <w:lang w:eastAsia="zh-CN"/>
        </w:rPr>
        <w:t>之也。然孟子曰：</w:t>
      </w:r>
      <w:r>
        <w:rPr>
          <w:rFonts w:ascii="宋体" w:eastAsia="宋体" w:hAnsi="宋体"/>
          <w:lang w:eastAsia="zh-CN"/>
        </w:rPr>
        <w:t>“</w:t>
      </w:r>
      <w:r>
        <w:rPr>
          <w:rFonts w:ascii="宋体" w:eastAsia="宋体" w:hAnsi="宋体"/>
          <w:lang w:eastAsia="zh-CN"/>
        </w:rPr>
        <w:t>近圣人之居若此其甚也。</w:t>
      </w:r>
      <w:r>
        <w:rPr>
          <w:rFonts w:ascii="宋体" w:eastAsia="宋体" w:hAnsi="宋体"/>
          <w:lang w:eastAsia="zh-CN"/>
        </w:rPr>
        <w:t>”</w:t>
      </w:r>
      <w:r>
        <w:rPr>
          <w:rFonts w:ascii="宋体" w:eastAsia="宋体" w:hAnsi="宋体"/>
          <w:lang w:eastAsia="zh-CN"/>
        </w:rPr>
        <w:t>荀子曰：</w:t>
      </w:r>
      <w:r>
        <w:rPr>
          <w:rFonts w:ascii="宋体" w:eastAsia="宋体" w:hAnsi="宋体"/>
          <w:lang w:eastAsia="zh-CN"/>
        </w:rPr>
        <w:t>“</w:t>
      </w:r>
      <w:r>
        <w:rPr>
          <w:rFonts w:ascii="宋体" w:eastAsia="宋体" w:hAnsi="宋体"/>
          <w:lang w:eastAsia="zh-CN"/>
        </w:rPr>
        <w:t>学莫便乎近其人。</w:t>
      </w:r>
      <w:r>
        <w:rPr>
          <w:rFonts w:ascii="宋体" w:eastAsia="宋体" w:hAnsi="宋体"/>
          <w:lang w:eastAsia="zh-CN"/>
        </w:rPr>
        <w:t>”</w:t>
      </w:r>
      <w:r>
        <w:rPr>
          <w:rFonts w:ascii="宋体" w:eastAsia="宋体" w:hAnsi="宋体"/>
          <w:lang w:eastAsia="zh-CN"/>
        </w:rPr>
        <w:t>盖</w:t>
      </w:r>
      <w:proofErr w:type="gramStart"/>
      <w:r>
        <w:rPr>
          <w:rFonts w:ascii="宋体" w:eastAsia="宋体" w:hAnsi="宋体"/>
          <w:lang w:eastAsia="zh-CN"/>
        </w:rPr>
        <w:t>孔子殁数百年</w:t>
      </w:r>
      <w:proofErr w:type="gramEnd"/>
      <w:r>
        <w:rPr>
          <w:rFonts w:ascii="宋体" w:eastAsia="宋体" w:hAnsi="宋体"/>
          <w:lang w:eastAsia="zh-CN"/>
        </w:rPr>
        <w:t>矣，学者至观其庙堂车服礼器，诸生习礼其家，有低回而不能去者；固以想象于远，不若景慕于近之为切也。</w:t>
      </w:r>
      <w:proofErr w:type="gramStart"/>
      <w:r>
        <w:rPr>
          <w:rFonts w:ascii="宋体" w:eastAsia="宋体" w:hAnsi="宋体"/>
          <w:u w:val="single"/>
          <w:lang w:eastAsia="zh-CN"/>
        </w:rPr>
        <w:t>抑</w:t>
      </w:r>
      <w:proofErr w:type="gramEnd"/>
      <w:r>
        <w:rPr>
          <w:rFonts w:ascii="宋体" w:eastAsia="宋体" w:hAnsi="宋体"/>
          <w:u w:val="single"/>
          <w:lang w:eastAsia="zh-CN"/>
        </w:rPr>
        <w:t>诸君子知</w:t>
      </w:r>
      <w:proofErr w:type="gramStart"/>
      <w:r>
        <w:rPr>
          <w:rFonts w:ascii="宋体" w:eastAsia="宋体" w:hAnsi="宋体"/>
          <w:u w:val="single"/>
          <w:lang w:eastAsia="zh-CN"/>
        </w:rPr>
        <w:t>虔</w:t>
      </w:r>
      <w:proofErr w:type="gramEnd"/>
      <w:r>
        <w:rPr>
          <w:rFonts w:ascii="宋体" w:eastAsia="宋体" w:hAnsi="宋体"/>
          <w:u w:val="single"/>
          <w:lang w:eastAsia="zh-CN"/>
        </w:rPr>
        <w:t>奉圣人矣，亦岂徒事于其外乎？</w:t>
      </w:r>
      <w:r>
        <w:rPr>
          <w:rFonts w:ascii="宋体" w:eastAsia="宋体" w:hAnsi="宋体"/>
          <w:lang w:eastAsia="zh-CN"/>
        </w:rPr>
        <w:t>昔者</w:t>
      </w:r>
      <w:proofErr w:type="gramStart"/>
      <w:r>
        <w:rPr>
          <w:rFonts w:ascii="宋体" w:eastAsia="宋体" w:hAnsi="宋体"/>
          <w:lang w:eastAsia="zh-CN"/>
        </w:rPr>
        <w:t>子游闻诸</w:t>
      </w:r>
      <w:proofErr w:type="gramEnd"/>
      <w:r>
        <w:rPr>
          <w:rFonts w:ascii="宋体" w:eastAsia="宋体" w:hAnsi="宋体"/>
          <w:lang w:eastAsia="zh-CN"/>
        </w:rPr>
        <w:t>夫子曰：</w:t>
      </w:r>
      <w:r>
        <w:rPr>
          <w:rFonts w:ascii="宋体" w:eastAsia="宋体" w:hAnsi="宋体"/>
          <w:lang w:eastAsia="zh-CN"/>
        </w:rPr>
        <w:t>“</w:t>
      </w:r>
      <w:r>
        <w:rPr>
          <w:rFonts w:ascii="宋体" w:eastAsia="宋体" w:hAnsi="宋体"/>
          <w:lang w:eastAsia="zh-CN"/>
        </w:rPr>
        <w:t>君子学道，则爱人；小人学道，则易使也。</w:t>
      </w:r>
      <w:r>
        <w:rPr>
          <w:rFonts w:ascii="宋体" w:eastAsia="宋体" w:hAnsi="宋体"/>
          <w:lang w:eastAsia="zh-CN"/>
        </w:rPr>
        <w:t>”</w:t>
      </w:r>
      <w:r>
        <w:rPr>
          <w:rFonts w:ascii="宋体" w:eastAsia="宋体" w:hAnsi="宋体"/>
          <w:lang w:eastAsia="zh-CN"/>
        </w:rPr>
        <w:t>夫不知学道，则施于喜怒哀乐，无一而当其则，必不能有望于安上治民，而移风易俗也。颜</w:t>
      </w:r>
      <w:proofErr w:type="gramStart"/>
      <w:r>
        <w:rPr>
          <w:rFonts w:ascii="宋体" w:eastAsia="宋体" w:hAnsi="宋体"/>
          <w:lang w:eastAsia="zh-CN"/>
        </w:rPr>
        <w:t>渊问仁</w:t>
      </w:r>
      <w:proofErr w:type="gramEnd"/>
      <w:r>
        <w:rPr>
          <w:rFonts w:ascii="宋体" w:eastAsia="宋体" w:hAnsi="宋体"/>
          <w:lang w:eastAsia="zh-CN"/>
        </w:rPr>
        <w:t>，夫子告以克己复礼。及请其目，夫子则曰：</w:t>
      </w:r>
      <w:r>
        <w:rPr>
          <w:rFonts w:ascii="宋体" w:eastAsia="宋体" w:hAnsi="宋体"/>
          <w:lang w:eastAsia="zh-CN"/>
        </w:rPr>
        <w:t>“</w:t>
      </w:r>
      <w:r>
        <w:rPr>
          <w:rFonts w:ascii="宋体" w:eastAsia="宋体" w:hAnsi="宋体"/>
          <w:lang w:eastAsia="zh-CN"/>
        </w:rPr>
        <w:t>非礼勿视，非礼勿听，非礼勿言，非礼勿动。</w:t>
      </w:r>
      <w:r>
        <w:rPr>
          <w:rFonts w:ascii="宋体" w:eastAsia="宋体" w:hAnsi="宋体"/>
          <w:lang w:eastAsia="zh-CN"/>
        </w:rPr>
        <w:t>”</w:t>
      </w:r>
      <w:r>
        <w:rPr>
          <w:rFonts w:ascii="宋体" w:eastAsia="宋体" w:hAnsi="宋体"/>
          <w:lang w:eastAsia="zh-CN"/>
        </w:rPr>
        <w:t>以颜子之资，犹</w:t>
      </w:r>
      <w:r>
        <w:rPr>
          <w:rFonts w:ascii="宋体" w:eastAsia="宋体" w:hAnsi="宋体"/>
          <w:lang w:eastAsia="zh-CN"/>
        </w:rPr>
        <w:t>“</w:t>
      </w:r>
      <w:r>
        <w:rPr>
          <w:rFonts w:ascii="宋体" w:eastAsia="宋体" w:hAnsi="宋体"/>
          <w:lang w:eastAsia="zh-CN"/>
        </w:rPr>
        <w:t>请事斯语</w:t>
      </w:r>
      <w:r>
        <w:rPr>
          <w:rFonts w:ascii="宋体" w:eastAsia="宋体" w:hAnsi="宋体"/>
          <w:lang w:eastAsia="zh-CN"/>
        </w:rPr>
        <w:t>”</w:t>
      </w:r>
      <w:r>
        <w:rPr>
          <w:rFonts w:ascii="宋体" w:eastAsia="宋体" w:hAnsi="宋体"/>
          <w:lang w:eastAsia="zh-CN"/>
        </w:rPr>
        <w:t>以终其身。以颜子而夫子使之治天下国家，以为不可一日而离于礼乐法度之中。此即克已复礼之义也。</w:t>
      </w:r>
      <w:r>
        <w:rPr>
          <w:rFonts w:ascii="宋体" w:eastAsia="宋体" w:hAnsi="宋体"/>
          <w:u w:val="wave"/>
          <w:lang w:eastAsia="zh-CN"/>
        </w:rPr>
        <w:t>后之学者于视听</w:t>
      </w:r>
      <w:proofErr w:type="gramStart"/>
      <w:r>
        <w:rPr>
          <w:rFonts w:ascii="宋体" w:eastAsia="宋体" w:hAnsi="宋体"/>
          <w:u w:val="wave"/>
          <w:lang w:eastAsia="zh-CN"/>
        </w:rPr>
        <w:t>言动已之</w:t>
      </w:r>
      <w:proofErr w:type="gramEnd"/>
      <w:r>
        <w:rPr>
          <w:rFonts w:ascii="宋体" w:eastAsia="宋体" w:hAnsi="宋体"/>
          <w:u w:val="wave"/>
          <w:lang w:eastAsia="zh-CN"/>
        </w:rPr>
        <w:t>身不能治何以谓之学道故观感于圣人者求仁为近求仁以学颜子为近。</w:t>
      </w:r>
    </w:p>
    <w:p w:rsidR="00AF2B61" w:rsidRDefault="004C3FC4">
      <w:pPr>
        <w:pStyle w:val="a7"/>
        <w:ind w:firstLineChars="200" w:firstLine="440"/>
        <w:jc w:val="both"/>
        <w:rPr>
          <w:rFonts w:ascii="宋体" w:eastAsia="宋体" w:hAnsi="宋体"/>
          <w:lang w:eastAsia="zh-CN"/>
        </w:rPr>
      </w:pPr>
      <w:r>
        <w:rPr>
          <w:rFonts w:ascii="宋体" w:eastAsia="宋体" w:hAnsi="宋体"/>
          <w:lang w:eastAsia="zh-CN"/>
        </w:rPr>
        <w:t>余嘉是役之成也，敬述所闻，以申告学者云。</w:t>
      </w:r>
    </w:p>
    <w:p w:rsidR="00AF2B61" w:rsidRDefault="004C3FC4">
      <w:pPr>
        <w:pStyle w:val="a7"/>
        <w:rPr>
          <w:rFonts w:ascii="宋体" w:eastAsia="宋体" w:hAnsi="宋体"/>
          <w:lang w:eastAsia="zh-CN"/>
        </w:rPr>
      </w:pPr>
      <w:r>
        <w:rPr>
          <w:rFonts w:ascii="宋体" w:eastAsia="宋体" w:hAnsi="宋体"/>
          <w:lang w:eastAsia="zh-CN"/>
        </w:rPr>
        <w:t>14.</w:t>
      </w:r>
      <w:r>
        <w:rPr>
          <w:rFonts w:ascii="宋体" w:eastAsia="宋体" w:hAnsi="宋体"/>
          <w:lang w:eastAsia="zh-CN"/>
        </w:rPr>
        <w:t>对下列句子中加点词语的解释，不正确的一项是（</w:t>
      </w:r>
      <w:r>
        <w:rPr>
          <w:rFonts w:ascii="宋体" w:eastAsia="宋体" w:hAnsi="宋体"/>
          <w:lang w:eastAsia="zh-CN"/>
        </w:rPr>
        <w:t>3</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A.</w:t>
      </w:r>
      <w:r>
        <w:rPr>
          <w:rFonts w:ascii="宋体" w:eastAsia="宋体" w:hAnsi="宋体"/>
          <w:em w:val="dot"/>
          <w:lang w:eastAsia="zh-CN"/>
        </w:rPr>
        <w:t>会议</w:t>
      </w:r>
      <w:proofErr w:type="gramStart"/>
      <w:r>
        <w:rPr>
          <w:rFonts w:ascii="宋体" w:eastAsia="宋体" w:hAnsi="宋体"/>
          <w:lang w:eastAsia="zh-CN"/>
        </w:rPr>
        <w:t>捐岳祠之香税</w:t>
      </w:r>
      <w:proofErr w:type="gramEnd"/>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会议：会聚商议</w:t>
      </w:r>
    </w:p>
    <w:p w:rsidR="00AF2B61" w:rsidRDefault="004C3FC4">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而以兖州</w:t>
      </w:r>
      <w:proofErr w:type="gramStart"/>
      <w:r>
        <w:rPr>
          <w:rFonts w:ascii="宋体" w:eastAsia="宋体" w:hAnsi="宋体"/>
          <w:lang w:eastAsia="zh-CN"/>
        </w:rPr>
        <w:t>府通判许际</w:t>
      </w:r>
      <w:proofErr w:type="gramEnd"/>
      <w:r>
        <w:rPr>
          <w:rFonts w:ascii="宋体" w:eastAsia="宋体" w:hAnsi="宋体"/>
          <w:lang w:eastAsia="zh-CN"/>
        </w:rPr>
        <w:t>可</w:t>
      </w:r>
      <w:r>
        <w:rPr>
          <w:rFonts w:ascii="宋体" w:eastAsia="宋体" w:hAnsi="宋体"/>
          <w:em w:val="dot"/>
          <w:lang w:eastAsia="zh-CN"/>
        </w:rPr>
        <w:t>董</w:t>
      </w:r>
      <w:r>
        <w:rPr>
          <w:rFonts w:ascii="宋体" w:eastAsia="宋体" w:hAnsi="宋体"/>
          <w:lang w:eastAsia="zh-CN"/>
        </w:rPr>
        <w:t>其役</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董：理解</w:t>
      </w:r>
    </w:p>
    <w:p w:rsidR="00AF2B61" w:rsidRDefault="004C3FC4">
      <w:pPr>
        <w:pStyle w:val="a7"/>
        <w:rPr>
          <w:rFonts w:ascii="宋体" w:eastAsia="宋体" w:hAnsi="宋体"/>
          <w:lang w:eastAsia="zh-CN"/>
        </w:rPr>
      </w:pPr>
      <w:r>
        <w:rPr>
          <w:rFonts w:ascii="宋体" w:eastAsia="宋体" w:hAnsi="宋体"/>
          <w:lang w:eastAsia="zh-CN"/>
        </w:rPr>
        <w:t>C.</w:t>
      </w:r>
      <w:proofErr w:type="gramStart"/>
      <w:r>
        <w:rPr>
          <w:rFonts w:ascii="宋体" w:eastAsia="宋体" w:hAnsi="宋体"/>
          <w:lang w:eastAsia="zh-CN"/>
        </w:rPr>
        <w:t>弟子</w:t>
      </w:r>
      <w:r>
        <w:rPr>
          <w:rFonts w:ascii="宋体" w:eastAsia="宋体" w:hAnsi="宋体"/>
          <w:em w:val="dot"/>
          <w:lang w:eastAsia="zh-CN"/>
        </w:rPr>
        <w:t>庐</w:t>
      </w:r>
      <w:r>
        <w:rPr>
          <w:rFonts w:ascii="宋体" w:eastAsia="宋体" w:hAnsi="宋体"/>
          <w:lang w:eastAsia="zh-CN"/>
        </w:rPr>
        <w:t>其冢上</w:t>
      </w:r>
      <w:proofErr w:type="gramEnd"/>
      <w:r>
        <w:rPr>
          <w:rFonts w:ascii="宋体" w:eastAsia="宋体" w:hAnsi="宋体"/>
          <w:lang w:eastAsia="zh-CN"/>
        </w:rPr>
        <w:t>而不忍去</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庐：建造房屋</w:t>
      </w:r>
    </w:p>
    <w:p w:rsidR="00AF2B61" w:rsidRDefault="004C3FC4">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而深山穷</w:t>
      </w:r>
      <w:proofErr w:type="gramStart"/>
      <w:r>
        <w:rPr>
          <w:rFonts w:ascii="宋体" w:eastAsia="宋体" w:hAnsi="宋体"/>
          <w:em w:val="dot"/>
          <w:lang w:eastAsia="zh-CN"/>
        </w:rPr>
        <w:t>徼</w:t>
      </w:r>
      <w:proofErr w:type="gramEnd"/>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微：边塞</w:t>
      </w:r>
    </w:p>
    <w:p w:rsidR="00AF2B61" w:rsidRDefault="004C3FC4">
      <w:pPr>
        <w:pStyle w:val="a7"/>
        <w:rPr>
          <w:rFonts w:ascii="宋体" w:eastAsia="宋体" w:hAnsi="宋体"/>
          <w:lang w:eastAsia="zh-CN"/>
        </w:rPr>
      </w:pPr>
      <w:r>
        <w:rPr>
          <w:rFonts w:ascii="宋体" w:eastAsia="宋体" w:hAnsi="宋体"/>
          <w:lang w:eastAsia="zh-CN"/>
        </w:rPr>
        <w:t>15.</w:t>
      </w:r>
      <w:r>
        <w:rPr>
          <w:rFonts w:ascii="宋体" w:eastAsia="宋体" w:hAnsi="宋体"/>
          <w:lang w:eastAsia="zh-CN"/>
        </w:rPr>
        <w:t>下列各组句子中，加点词的意义和用法相同的一组是（</w:t>
      </w:r>
      <w:r>
        <w:rPr>
          <w:rFonts w:ascii="宋体" w:eastAsia="宋体" w:hAnsi="宋体"/>
          <w:lang w:eastAsia="zh-CN"/>
        </w:rPr>
        <w:t>3</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lastRenderedPageBreak/>
        <w:t>A.</w:t>
      </w:r>
      <w:r>
        <w:rPr>
          <w:rFonts w:ascii="宋体" w:eastAsia="宋体" w:hAnsi="宋体"/>
          <w:em w:val="dot"/>
          <w:lang w:eastAsia="zh-CN"/>
        </w:rPr>
        <w:t>以</w:t>
      </w:r>
      <w:r>
        <w:rPr>
          <w:rFonts w:ascii="宋体" w:eastAsia="宋体" w:hAnsi="宋体"/>
          <w:lang w:eastAsia="zh-CN"/>
        </w:rPr>
        <w:t>用之不赢而止</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em w:val="dot"/>
          <w:lang w:eastAsia="zh-CN"/>
        </w:rPr>
        <w:t>以</w:t>
      </w:r>
      <w:r>
        <w:rPr>
          <w:rFonts w:ascii="宋体" w:eastAsia="宋体" w:hAnsi="宋体"/>
          <w:lang w:eastAsia="zh-CN"/>
        </w:rPr>
        <w:t>乱易整</w:t>
      </w:r>
    </w:p>
    <w:p w:rsidR="00AF2B61" w:rsidRDefault="004C3FC4">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殁</w:t>
      </w:r>
      <w:r>
        <w:rPr>
          <w:rFonts w:ascii="宋体" w:eastAsia="宋体" w:hAnsi="宋体"/>
          <w:em w:val="dot"/>
          <w:lang w:eastAsia="zh-CN"/>
        </w:rPr>
        <w:t>而</w:t>
      </w:r>
      <w:r>
        <w:rPr>
          <w:rFonts w:ascii="宋体" w:eastAsia="宋体" w:hAnsi="宋体"/>
          <w:lang w:eastAsia="zh-CN"/>
        </w:rPr>
        <w:t>葬于此</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蟹六跪</w:t>
      </w:r>
      <w:r>
        <w:rPr>
          <w:rFonts w:ascii="宋体" w:eastAsia="宋体" w:hAnsi="宋体"/>
          <w:em w:val="dot"/>
          <w:lang w:eastAsia="zh-CN"/>
        </w:rPr>
        <w:t>而</w:t>
      </w:r>
      <w:r>
        <w:rPr>
          <w:rFonts w:ascii="宋体" w:eastAsia="宋体" w:hAnsi="宋体"/>
          <w:lang w:eastAsia="zh-CN"/>
        </w:rPr>
        <w:t>二</w:t>
      </w:r>
      <w:proofErr w:type="gramStart"/>
      <w:r>
        <w:rPr>
          <w:rFonts w:ascii="宋体" w:eastAsia="宋体" w:hAnsi="宋体"/>
          <w:lang w:eastAsia="zh-CN"/>
        </w:rPr>
        <w:t>螯</w:t>
      </w:r>
      <w:proofErr w:type="gramEnd"/>
    </w:p>
    <w:p w:rsidR="00AF2B61" w:rsidRDefault="004C3FC4">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鲁人从而家</w:t>
      </w:r>
      <w:r>
        <w:rPr>
          <w:rFonts w:ascii="宋体" w:eastAsia="宋体" w:hAnsi="宋体"/>
          <w:em w:val="dot"/>
          <w:lang w:eastAsia="zh-CN"/>
        </w:rPr>
        <w:t>者</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求人可使报秦</w:t>
      </w:r>
      <w:r>
        <w:rPr>
          <w:rFonts w:ascii="宋体" w:eastAsia="宋体" w:hAnsi="宋体"/>
          <w:em w:val="dot"/>
          <w:lang w:eastAsia="zh-CN"/>
        </w:rPr>
        <w:t>者</w:t>
      </w:r>
    </w:p>
    <w:p w:rsidR="00AF2B61" w:rsidRDefault="004C3FC4">
      <w:pPr>
        <w:pStyle w:val="a7"/>
        <w:rPr>
          <w:rFonts w:ascii="宋体" w:eastAsia="宋体" w:hAnsi="宋体"/>
          <w:lang w:eastAsia="zh-CN"/>
        </w:rPr>
      </w:pPr>
      <w:r>
        <w:rPr>
          <w:rFonts w:ascii="宋体" w:eastAsia="宋体" w:hAnsi="宋体"/>
          <w:lang w:eastAsia="zh-CN"/>
        </w:rPr>
        <w:t>D.</w:t>
      </w:r>
      <w:proofErr w:type="gramStart"/>
      <w:r>
        <w:rPr>
          <w:rFonts w:ascii="宋体" w:eastAsia="宋体" w:hAnsi="宋体"/>
          <w:lang w:eastAsia="zh-CN"/>
        </w:rPr>
        <w:t>夫今夫子</w:t>
      </w:r>
      <w:r>
        <w:rPr>
          <w:rFonts w:ascii="宋体" w:eastAsia="宋体" w:hAnsi="宋体"/>
          <w:em w:val="dot"/>
          <w:lang w:eastAsia="zh-CN"/>
        </w:rPr>
        <w:t>之</w:t>
      </w:r>
      <w:r>
        <w:rPr>
          <w:rFonts w:ascii="宋体" w:eastAsia="宋体" w:hAnsi="宋体"/>
          <w:lang w:eastAsia="zh-CN"/>
        </w:rPr>
        <w:t>庙学</w:t>
      </w:r>
      <w:proofErr w:type="gramEnd"/>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不知老</w:t>
      </w:r>
      <w:r>
        <w:rPr>
          <w:rFonts w:ascii="宋体" w:eastAsia="宋体" w:hAnsi="宋体"/>
          <w:em w:val="dot"/>
          <w:lang w:eastAsia="zh-CN"/>
        </w:rPr>
        <w:t>之</w:t>
      </w:r>
      <w:r>
        <w:rPr>
          <w:rFonts w:ascii="宋体" w:eastAsia="宋体" w:hAnsi="宋体"/>
          <w:lang w:eastAsia="zh-CN"/>
        </w:rPr>
        <w:t>将至</w:t>
      </w:r>
    </w:p>
    <w:p w:rsidR="00AF2B61" w:rsidRDefault="004C3FC4">
      <w:pPr>
        <w:pStyle w:val="a7"/>
        <w:rPr>
          <w:rFonts w:ascii="宋体" w:eastAsia="宋体" w:hAnsi="宋体"/>
          <w:lang w:eastAsia="zh-CN"/>
        </w:rPr>
      </w:pPr>
      <w:r>
        <w:rPr>
          <w:rFonts w:ascii="宋体" w:eastAsia="宋体" w:hAnsi="宋体"/>
          <w:lang w:eastAsia="zh-CN"/>
        </w:rPr>
        <w:t>16.</w:t>
      </w:r>
      <w:r>
        <w:rPr>
          <w:rFonts w:ascii="宋体" w:eastAsia="宋体" w:hAnsi="宋体"/>
          <w:lang w:eastAsia="zh-CN"/>
        </w:rPr>
        <w:t>下列对原文有关内容的概括与赏析不正确的一项是（</w:t>
      </w:r>
      <w:r>
        <w:rPr>
          <w:rFonts w:ascii="宋体" w:eastAsia="宋体" w:hAnsi="宋体"/>
          <w:lang w:eastAsia="zh-CN"/>
        </w:rPr>
        <w:t>3</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衍圣公在嘉靖四十二年将孔庙</w:t>
      </w:r>
      <w:proofErr w:type="gramStart"/>
      <w:r>
        <w:rPr>
          <w:rFonts w:ascii="宋体" w:eastAsia="宋体" w:hAnsi="宋体"/>
          <w:lang w:eastAsia="zh-CN"/>
        </w:rPr>
        <w:t>坍圮</w:t>
      </w:r>
      <w:proofErr w:type="gramEnd"/>
      <w:r>
        <w:rPr>
          <w:rFonts w:ascii="宋体" w:eastAsia="宋体" w:hAnsi="宋体"/>
          <w:lang w:eastAsia="zh-CN"/>
        </w:rPr>
        <w:t>之事上报给当时的巡抚，因资金缺乏未能整修，这一年姜廷颐等官员经过多方集资，完成了对孔庙的修缮。</w:t>
      </w:r>
    </w:p>
    <w:p w:rsidR="00AF2B61" w:rsidRDefault="004C3FC4">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历代帝王都崇奉孔子，</w:t>
      </w:r>
      <w:proofErr w:type="gramStart"/>
      <w:r>
        <w:rPr>
          <w:rFonts w:ascii="宋体" w:eastAsia="宋体" w:hAnsi="宋体"/>
          <w:lang w:eastAsia="zh-CN"/>
        </w:rPr>
        <w:t>太</w:t>
      </w:r>
      <w:proofErr w:type="gramEnd"/>
      <w:r>
        <w:rPr>
          <w:rFonts w:ascii="宋体" w:eastAsia="宋体" w:hAnsi="宋体"/>
          <w:lang w:eastAsia="zh-CN"/>
        </w:rPr>
        <w:t>高祖皇帝朱元璋征战天下，战争未结束就开始修缮孔庙，派人祭孔，对孔子的后代进行封赏，孔子的思想得以不断发扬光大。</w:t>
      </w:r>
    </w:p>
    <w:p w:rsidR="00AF2B61" w:rsidRDefault="004C3FC4">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作者认为国家主持修缮孔庙，既宣扬了国家的统治思想，也为后世学者提供了瞻仰孔子、学习儒学的场所，同时也指出尊孔之</w:t>
      </w:r>
      <w:proofErr w:type="gramStart"/>
      <w:r>
        <w:rPr>
          <w:rFonts w:ascii="宋体" w:eastAsia="宋体" w:hAnsi="宋体"/>
          <w:lang w:eastAsia="zh-CN"/>
        </w:rPr>
        <w:t>义在于</w:t>
      </w:r>
      <w:proofErr w:type="gramEnd"/>
      <w:r>
        <w:rPr>
          <w:rFonts w:ascii="宋体" w:eastAsia="宋体" w:hAnsi="宋体"/>
          <w:lang w:eastAsia="zh-CN"/>
        </w:rPr>
        <w:t>学其思想。</w:t>
      </w:r>
    </w:p>
    <w:p w:rsidR="00AF2B61" w:rsidRDefault="004C3FC4">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归有光的散文主张复古同时又联系现实生活，追求平淡雅洁、自然淳朴的语言风格，本文以叙事为主，兼以抒情、议论，内容真</w:t>
      </w:r>
      <w:r>
        <w:rPr>
          <w:rFonts w:ascii="宋体" w:eastAsia="宋体" w:hAnsi="宋体"/>
          <w:lang w:eastAsia="zh-CN"/>
        </w:rPr>
        <w:t>实，情感真挚。</w:t>
      </w:r>
    </w:p>
    <w:p w:rsidR="00AF2B61" w:rsidRDefault="004C3FC4">
      <w:pPr>
        <w:pStyle w:val="a7"/>
        <w:rPr>
          <w:rFonts w:ascii="宋体" w:eastAsia="宋体" w:hAnsi="宋体"/>
          <w:lang w:eastAsia="zh-CN"/>
        </w:rPr>
      </w:pPr>
      <w:r>
        <w:rPr>
          <w:rFonts w:ascii="宋体" w:eastAsia="宋体" w:hAnsi="宋体"/>
          <w:lang w:eastAsia="zh-CN"/>
        </w:rPr>
        <w:t>17.</w:t>
      </w:r>
      <w:r>
        <w:rPr>
          <w:rFonts w:ascii="宋体" w:eastAsia="宋体" w:hAnsi="宋体"/>
          <w:lang w:eastAsia="zh-CN"/>
        </w:rPr>
        <w:t>用</w:t>
      </w:r>
      <w:r>
        <w:rPr>
          <w:rFonts w:ascii="宋体" w:eastAsia="宋体" w:hAnsi="宋体"/>
          <w:lang w:eastAsia="zh-CN"/>
        </w:rPr>
        <w:t>“</w:t>
      </w:r>
      <w:r>
        <w:rPr>
          <w:rFonts w:ascii="宋体" w:eastAsia="宋体" w:hAnsi="宋体"/>
          <w:lang w:eastAsia="zh-CN"/>
        </w:rPr>
        <w:t>／</w:t>
      </w:r>
      <w:r>
        <w:rPr>
          <w:rFonts w:ascii="宋体" w:eastAsia="宋体" w:hAnsi="宋体"/>
          <w:lang w:eastAsia="zh-CN"/>
        </w:rPr>
        <w:t>”</w:t>
      </w:r>
      <w:r>
        <w:rPr>
          <w:rFonts w:ascii="宋体" w:eastAsia="宋体" w:hAnsi="宋体"/>
          <w:lang w:eastAsia="zh-CN"/>
        </w:rPr>
        <w:t>给文中画波浪线的部分断句。（</w:t>
      </w:r>
      <w:r>
        <w:rPr>
          <w:rFonts w:ascii="宋体" w:eastAsia="宋体" w:hAnsi="宋体"/>
          <w:lang w:eastAsia="zh-CN"/>
        </w:rPr>
        <w:t>3</w:t>
      </w:r>
      <w:r>
        <w:rPr>
          <w:rFonts w:ascii="宋体" w:eastAsia="宋体" w:hAnsi="宋体"/>
          <w:lang w:eastAsia="zh-CN"/>
        </w:rPr>
        <w:t>分）</w:t>
      </w:r>
    </w:p>
    <w:p w:rsidR="00AF2B61" w:rsidRDefault="004C3FC4">
      <w:pPr>
        <w:pStyle w:val="a7"/>
        <w:ind w:leftChars="200" w:left="440"/>
        <w:jc w:val="both"/>
        <w:rPr>
          <w:rFonts w:ascii="楷体" w:eastAsia="楷体" w:hAnsi="楷体"/>
          <w:lang w:eastAsia="zh-CN"/>
        </w:rPr>
      </w:pPr>
      <w:r>
        <w:rPr>
          <w:rFonts w:ascii="楷体" w:eastAsia="楷体" w:hAnsi="楷体"/>
          <w:lang w:eastAsia="zh-CN"/>
        </w:rPr>
        <w:t>后</w:t>
      </w:r>
      <w:r>
        <w:rPr>
          <w:rFonts w:ascii="楷体" w:eastAsia="楷体" w:hAnsi="楷体" w:hint="eastAsia"/>
          <w:lang w:eastAsia="zh-CN"/>
        </w:rPr>
        <w:t xml:space="preserve"> </w:t>
      </w:r>
      <w:r>
        <w:rPr>
          <w:rFonts w:ascii="楷体" w:eastAsia="楷体" w:hAnsi="楷体"/>
          <w:lang w:eastAsia="zh-CN"/>
        </w:rPr>
        <w:t>之</w:t>
      </w:r>
      <w:r>
        <w:rPr>
          <w:rFonts w:ascii="楷体" w:eastAsia="楷体" w:hAnsi="楷体" w:hint="eastAsia"/>
          <w:lang w:eastAsia="zh-CN"/>
        </w:rPr>
        <w:t xml:space="preserve"> </w:t>
      </w:r>
      <w:r>
        <w:rPr>
          <w:rFonts w:ascii="楷体" w:eastAsia="楷体" w:hAnsi="楷体"/>
          <w:lang w:eastAsia="zh-CN"/>
        </w:rPr>
        <w:t>学</w:t>
      </w:r>
      <w:r>
        <w:rPr>
          <w:rFonts w:ascii="楷体" w:eastAsia="楷体" w:hAnsi="楷体" w:hint="eastAsia"/>
          <w:lang w:eastAsia="zh-CN"/>
        </w:rPr>
        <w:t xml:space="preserve"> </w:t>
      </w:r>
      <w:r>
        <w:rPr>
          <w:rFonts w:ascii="楷体" w:eastAsia="楷体" w:hAnsi="楷体"/>
          <w:lang w:eastAsia="zh-CN"/>
        </w:rPr>
        <w:t>者</w:t>
      </w:r>
      <w:r>
        <w:rPr>
          <w:rFonts w:ascii="楷体" w:eastAsia="楷体" w:hAnsi="楷体" w:hint="eastAsia"/>
          <w:lang w:eastAsia="zh-CN"/>
        </w:rPr>
        <w:t xml:space="preserve"> </w:t>
      </w:r>
      <w:r>
        <w:rPr>
          <w:rFonts w:ascii="楷体" w:eastAsia="楷体" w:hAnsi="楷体"/>
          <w:lang w:eastAsia="zh-CN"/>
        </w:rPr>
        <w:t>于</w:t>
      </w:r>
      <w:r>
        <w:rPr>
          <w:rFonts w:ascii="楷体" w:eastAsia="楷体" w:hAnsi="楷体" w:hint="eastAsia"/>
          <w:lang w:eastAsia="zh-CN"/>
        </w:rPr>
        <w:t xml:space="preserve"> </w:t>
      </w:r>
      <w:r>
        <w:rPr>
          <w:rFonts w:ascii="楷体" w:eastAsia="楷体" w:hAnsi="楷体"/>
          <w:lang w:eastAsia="zh-CN"/>
        </w:rPr>
        <w:t>视</w:t>
      </w:r>
      <w:r>
        <w:rPr>
          <w:rFonts w:ascii="楷体" w:eastAsia="楷体" w:hAnsi="楷体" w:hint="eastAsia"/>
          <w:lang w:eastAsia="zh-CN"/>
        </w:rPr>
        <w:t xml:space="preserve"> </w:t>
      </w:r>
      <w:r>
        <w:rPr>
          <w:rFonts w:ascii="楷体" w:eastAsia="楷体" w:hAnsi="楷体"/>
          <w:lang w:eastAsia="zh-CN"/>
        </w:rPr>
        <w:t>听</w:t>
      </w:r>
      <w:r>
        <w:rPr>
          <w:rFonts w:ascii="楷体" w:eastAsia="楷体" w:hAnsi="楷体" w:hint="eastAsia"/>
          <w:lang w:eastAsia="zh-CN"/>
        </w:rPr>
        <w:t xml:space="preserve"> </w:t>
      </w:r>
      <w:r>
        <w:rPr>
          <w:rFonts w:ascii="楷体" w:eastAsia="楷体" w:hAnsi="楷体"/>
          <w:lang w:eastAsia="zh-CN"/>
        </w:rPr>
        <w:t>言</w:t>
      </w:r>
      <w:r>
        <w:rPr>
          <w:rFonts w:ascii="楷体" w:eastAsia="楷体" w:hAnsi="楷体" w:hint="eastAsia"/>
          <w:lang w:eastAsia="zh-CN"/>
        </w:rPr>
        <w:t xml:space="preserve"> </w:t>
      </w:r>
      <w:r>
        <w:rPr>
          <w:rFonts w:ascii="楷体" w:eastAsia="楷体" w:hAnsi="楷体"/>
          <w:lang w:eastAsia="zh-CN"/>
        </w:rPr>
        <w:t>动</w:t>
      </w:r>
      <w:r>
        <w:rPr>
          <w:rFonts w:ascii="楷体" w:eastAsia="楷体" w:hAnsi="楷体" w:hint="eastAsia"/>
          <w:lang w:eastAsia="zh-CN"/>
        </w:rPr>
        <w:t xml:space="preserve"> </w:t>
      </w:r>
      <w:r>
        <w:rPr>
          <w:rFonts w:ascii="楷体" w:eastAsia="楷体" w:hAnsi="楷体"/>
          <w:lang w:eastAsia="zh-CN"/>
        </w:rPr>
        <w:t>己</w:t>
      </w:r>
      <w:r>
        <w:rPr>
          <w:rFonts w:ascii="楷体" w:eastAsia="楷体" w:hAnsi="楷体" w:hint="eastAsia"/>
          <w:lang w:eastAsia="zh-CN"/>
        </w:rPr>
        <w:t xml:space="preserve"> </w:t>
      </w:r>
      <w:r>
        <w:rPr>
          <w:rFonts w:ascii="楷体" w:eastAsia="楷体" w:hAnsi="楷体"/>
          <w:lang w:eastAsia="zh-CN"/>
        </w:rPr>
        <w:t>之</w:t>
      </w:r>
      <w:r>
        <w:rPr>
          <w:rFonts w:ascii="楷体" w:eastAsia="楷体" w:hAnsi="楷体" w:hint="eastAsia"/>
          <w:lang w:eastAsia="zh-CN"/>
        </w:rPr>
        <w:t xml:space="preserve"> </w:t>
      </w:r>
      <w:r>
        <w:rPr>
          <w:rFonts w:ascii="楷体" w:eastAsia="楷体" w:hAnsi="楷体"/>
          <w:lang w:eastAsia="zh-CN"/>
        </w:rPr>
        <w:t>身</w:t>
      </w:r>
      <w:r>
        <w:rPr>
          <w:rFonts w:ascii="楷体" w:eastAsia="楷体" w:hAnsi="楷体" w:hint="eastAsia"/>
          <w:lang w:eastAsia="zh-CN"/>
        </w:rPr>
        <w:t xml:space="preserve"> </w:t>
      </w:r>
      <w:r>
        <w:rPr>
          <w:rFonts w:ascii="楷体" w:eastAsia="楷体" w:hAnsi="楷体"/>
          <w:lang w:eastAsia="zh-CN"/>
        </w:rPr>
        <w:t>不</w:t>
      </w:r>
      <w:r>
        <w:rPr>
          <w:rFonts w:ascii="楷体" w:eastAsia="楷体" w:hAnsi="楷体" w:hint="eastAsia"/>
          <w:lang w:eastAsia="zh-CN"/>
        </w:rPr>
        <w:t xml:space="preserve"> </w:t>
      </w:r>
      <w:r>
        <w:rPr>
          <w:rFonts w:ascii="楷体" w:eastAsia="楷体" w:hAnsi="楷体"/>
          <w:lang w:eastAsia="zh-CN"/>
        </w:rPr>
        <w:t>能</w:t>
      </w:r>
      <w:r>
        <w:rPr>
          <w:rFonts w:ascii="楷体" w:eastAsia="楷体" w:hAnsi="楷体" w:hint="eastAsia"/>
          <w:lang w:eastAsia="zh-CN"/>
        </w:rPr>
        <w:t xml:space="preserve"> </w:t>
      </w:r>
      <w:r>
        <w:rPr>
          <w:rFonts w:ascii="楷体" w:eastAsia="楷体" w:hAnsi="楷体"/>
          <w:lang w:eastAsia="zh-CN"/>
        </w:rPr>
        <w:t>治</w:t>
      </w:r>
      <w:r>
        <w:rPr>
          <w:rFonts w:ascii="楷体" w:eastAsia="楷体" w:hAnsi="楷体" w:hint="eastAsia"/>
          <w:lang w:eastAsia="zh-CN"/>
        </w:rPr>
        <w:t xml:space="preserve"> </w:t>
      </w:r>
      <w:r>
        <w:rPr>
          <w:rFonts w:ascii="楷体" w:eastAsia="楷体" w:hAnsi="楷体"/>
          <w:lang w:eastAsia="zh-CN"/>
        </w:rPr>
        <w:t>何</w:t>
      </w:r>
      <w:r>
        <w:rPr>
          <w:rFonts w:ascii="楷体" w:eastAsia="楷体" w:hAnsi="楷体" w:hint="eastAsia"/>
          <w:lang w:eastAsia="zh-CN"/>
        </w:rPr>
        <w:t xml:space="preserve"> </w:t>
      </w:r>
      <w:r>
        <w:rPr>
          <w:rFonts w:ascii="楷体" w:eastAsia="楷体" w:hAnsi="楷体"/>
          <w:lang w:eastAsia="zh-CN"/>
        </w:rPr>
        <w:t>以</w:t>
      </w:r>
      <w:r>
        <w:rPr>
          <w:rFonts w:ascii="楷体" w:eastAsia="楷体" w:hAnsi="楷体" w:hint="eastAsia"/>
          <w:lang w:eastAsia="zh-CN"/>
        </w:rPr>
        <w:t xml:space="preserve"> </w:t>
      </w:r>
      <w:r>
        <w:rPr>
          <w:rFonts w:ascii="楷体" w:eastAsia="楷体" w:hAnsi="楷体"/>
          <w:lang w:eastAsia="zh-CN"/>
        </w:rPr>
        <w:t>谓</w:t>
      </w:r>
      <w:r>
        <w:rPr>
          <w:rFonts w:ascii="楷体" w:eastAsia="楷体" w:hAnsi="楷体" w:hint="eastAsia"/>
          <w:lang w:eastAsia="zh-CN"/>
        </w:rPr>
        <w:t xml:space="preserve"> </w:t>
      </w:r>
      <w:r>
        <w:rPr>
          <w:rFonts w:ascii="楷体" w:eastAsia="楷体" w:hAnsi="楷体"/>
          <w:lang w:eastAsia="zh-CN"/>
        </w:rPr>
        <w:t>之</w:t>
      </w:r>
      <w:r>
        <w:rPr>
          <w:rFonts w:ascii="楷体" w:eastAsia="楷体" w:hAnsi="楷体" w:hint="eastAsia"/>
          <w:lang w:eastAsia="zh-CN"/>
        </w:rPr>
        <w:t xml:space="preserve"> </w:t>
      </w:r>
      <w:r>
        <w:rPr>
          <w:rFonts w:ascii="楷体" w:eastAsia="楷体" w:hAnsi="楷体"/>
          <w:lang w:eastAsia="zh-CN"/>
        </w:rPr>
        <w:t>学</w:t>
      </w:r>
      <w:r>
        <w:rPr>
          <w:rFonts w:ascii="楷体" w:eastAsia="楷体" w:hAnsi="楷体" w:hint="eastAsia"/>
          <w:lang w:eastAsia="zh-CN"/>
        </w:rPr>
        <w:t xml:space="preserve"> </w:t>
      </w:r>
      <w:r>
        <w:rPr>
          <w:rFonts w:ascii="楷体" w:eastAsia="楷体" w:hAnsi="楷体"/>
          <w:lang w:eastAsia="zh-CN"/>
        </w:rPr>
        <w:t>道</w:t>
      </w:r>
      <w:r>
        <w:rPr>
          <w:rFonts w:ascii="楷体" w:eastAsia="楷体" w:hAnsi="楷体" w:hint="eastAsia"/>
          <w:lang w:eastAsia="zh-CN"/>
        </w:rPr>
        <w:t xml:space="preserve"> </w:t>
      </w:r>
      <w:r>
        <w:rPr>
          <w:rFonts w:ascii="楷体" w:eastAsia="楷体" w:hAnsi="楷体"/>
          <w:lang w:eastAsia="zh-CN"/>
        </w:rPr>
        <w:t>故</w:t>
      </w:r>
      <w:r>
        <w:rPr>
          <w:rFonts w:ascii="楷体" w:eastAsia="楷体" w:hAnsi="楷体" w:hint="eastAsia"/>
          <w:lang w:eastAsia="zh-CN"/>
        </w:rPr>
        <w:t xml:space="preserve"> </w:t>
      </w:r>
      <w:r>
        <w:rPr>
          <w:rFonts w:ascii="楷体" w:eastAsia="楷体" w:hAnsi="楷体"/>
          <w:lang w:eastAsia="zh-CN"/>
        </w:rPr>
        <w:t>观</w:t>
      </w:r>
      <w:r>
        <w:rPr>
          <w:rFonts w:ascii="楷体" w:eastAsia="楷体" w:hAnsi="楷体" w:hint="eastAsia"/>
          <w:lang w:eastAsia="zh-CN"/>
        </w:rPr>
        <w:t xml:space="preserve"> </w:t>
      </w:r>
      <w:r>
        <w:rPr>
          <w:rFonts w:ascii="楷体" w:eastAsia="楷体" w:hAnsi="楷体"/>
          <w:lang w:eastAsia="zh-CN"/>
        </w:rPr>
        <w:t>感</w:t>
      </w:r>
      <w:r>
        <w:rPr>
          <w:rFonts w:ascii="楷体" w:eastAsia="楷体" w:hAnsi="楷体" w:hint="eastAsia"/>
          <w:lang w:eastAsia="zh-CN"/>
        </w:rPr>
        <w:t xml:space="preserve"> </w:t>
      </w:r>
      <w:r>
        <w:rPr>
          <w:rFonts w:ascii="楷体" w:eastAsia="楷体" w:hAnsi="楷体"/>
          <w:lang w:eastAsia="zh-CN"/>
        </w:rPr>
        <w:t>于圣</w:t>
      </w:r>
      <w:r>
        <w:rPr>
          <w:rFonts w:ascii="楷体" w:eastAsia="楷体" w:hAnsi="楷体" w:hint="eastAsia"/>
          <w:lang w:eastAsia="zh-CN"/>
        </w:rPr>
        <w:t xml:space="preserve"> </w:t>
      </w:r>
      <w:r>
        <w:rPr>
          <w:rFonts w:ascii="楷体" w:eastAsia="楷体" w:hAnsi="楷体"/>
          <w:lang w:eastAsia="zh-CN"/>
        </w:rPr>
        <w:t>人</w:t>
      </w:r>
      <w:r>
        <w:rPr>
          <w:rFonts w:ascii="楷体" w:eastAsia="楷体" w:hAnsi="楷体" w:hint="eastAsia"/>
          <w:lang w:eastAsia="zh-CN"/>
        </w:rPr>
        <w:t xml:space="preserve"> </w:t>
      </w:r>
      <w:r>
        <w:rPr>
          <w:rFonts w:ascii="楷体" w:eastAsia="楷体" w:hAnsi="楷体"/>
          <w:lang w:eastAsia="zh-CN"/>
        </w:rPr>
        <w:t>者</w:t>
      </w:r>
      <w:r>
        <w:rPr>
          <w:rFonts w:ascii="楷体" w:eastAsia="楷体" w:hAnsi="楷体" w:hint="eastAsia"/>
          <w:lang w:eastAsia="zh-CN"/>
        </w:rPr>
        <w:t xml:space="preserve"> </w:t>
      </w:r>
      <w:r>
        <w:rPr>
          <w:rFonts w:ascii="楷体" w:eastAsia="楷体" w:hAnsi="楷体"/>
          <w:lang w:eastAsia="zh-CN"/>
        </w:rPr>
        <w:t>求</w:t>
      </w:r>
      <w:r>
        <w:rPr>
          <w:rFonts w:ascii="楷体" w:eastAsia="楷体" w:hAnsi="楷体" w:hint="eastAsia"/>
          <w:lang w:eastAsia="zh-CN"/>
        </w:rPr>
        <w:t xml:space="preserve"> </w:t>
      </w:r>
      <w:r>
        <w:rPr>
          <w:rFonts w:ascii="楷体" w:eastAsia="楷体" w:hAnsi="楷体"/>
          <w:lang w:eastAsia="zh-CN"/>
        </w:rPr>
        <w:t>仁</w:t>
      </w:r>
      <w:r>
        <w:rPr>
          <w:rFonts w:ascii="楷体" w:eastAsia="楷体" w:hAnsi="楷体" w:hint="eastAsia"/>
          <w:lang w:eastAsia="zh-CN"/>
        </w:rPr>
        <w:t xml:space="preserve"> </w:t>
      </w:r>
      <w:r>
        <w:rPr>
          <w:rFonts w:ascii="楷体" w:eastAsia="楷体" w:hAnsi="楷体"/>
          <w:lang w:eastAsia="zh-CN"/>
        </w:rPr>
        <w:t>为</w:t>
      </w:r>
      <w:r>
        <w:rPr>
          <w:rFonts w:ascii="楷体" w:eastAsia="楷体" w:hAnsi="楷体" w:hint="eastAsia"/>
          <w:lang w:eastAsia="zh-CN"/>
        </w:rPr>
        <w:t xml:space="preserve"> </w:t>
      </w:r>
      <w:r>
        <w:rPr>
          <w:rFonts w:ascii="楷体" w:eastAsia="楷体" w:hAnsi="楷体"/>
          <w:lang w:eastAsia="zh-CN"/>
        </w:rPr>
        <w:t>近</w:t>
      </w:r>
      <w:r>
        <w:rPr>
          <w:rFonts w:ascii="楷体" w:eastAsia="楷体" w:hAnsi="楷体" w:hint="eastAsia"/>
          <w:lang w:eastAsia="zh-CN"/>
        </w:rPr>
        <w:t xml:space="preserve"> </w:t>
      </w:r>
      <w:r>
        <w:rPr>
          <w:rFonts w:ascii="楷体" w:eastAsia="楷体" w:hAnsi="楷体"/>
          <w:lang w:eastAsia="zh-CN"/>
        </w:rPr>
        <w:t>求</w:t>
      </w:r>
      <w:r>
        <w:rPr>
          <w:rFonts w:ascii="楷体" w:eastAsia="楷体" w:hAnsi="楷体" w:hint="eastAsia"/>
          <w:lang w:eastAsia="zh-CN"/>
        </w:rPr>
        <w:t xml:space="preserve"> </w:t>
      </w:r>
      <w:r>
        <w:rPr>
          <w:rFonts w:ascii="楷体" w:eastAsia="楷体" w:hAnsi="楷体"/>
          <w:lang w:eastAsia="zh-CN"/>
        </w:rPr>
        <w:t xml:space="preserve"> </w:t>
      </w:r>
      <w:r>
        <w:rPr>
          <w:rFonts w:ascii="楷体" w:eastAsia="楷体" w:hAnsi="楷体"/>
          <w:lang w:eastAsia="zh-CN"/>
        </w:rPr>
        <w:t>仁</w:t>
      </w:r>
      <w:r>
        <w:rPr>
          <w:rFonts w:ascii="楷体" w:eastAsia="楷体" w:hAnsi="楷体" w:hint="eastAsia"/>
          <w:lang w:eastAsia="zh-CN"/>
        </w:rPr>
        <w:t xml:space="preserve"> </w:t>
      </w:r>
      <w:r>
        <w:rPr>
          <w:rFonts w:ascii="楷体" w:eastAsia="楷体" w:hAnsi="楷体"/>
          <w:lang w:eastAsia="zh-CN"/>
        </w:rPr>
        <w:t>以</w:t>
      </w:r>
      <w:r>
        <w:rPr>
          <w:rFonts w:ascii="楷体" w:eastAsia="楷体" w:hAnsi="楷体" w:hint="eastAsia"/>
          <w:lang w:eastAsia="zh-CN"/>
        </w:rPr>
        <w:t xml:space="preserve"> </w:t>
      </w:r>
      <w:r>
        <w:rPr>
          <w:rFonts w:ascii="楷体" w:eastAsia="楷体" w:hAnsi="楷体"/>
          <w:lang w:eastAsia="zh-CN"/>
        </w:rPr>
        <w:t>学</w:t>
      </w:r>
      <w:r>
        <w:rPr>
          <w:rFonts w:ascii="楷体" w:eastAsia="楷体" w:hAnsi="楷体" w:hint="eastAsia"/>
          <w:lang w:eastAsia="zh-CN"/>
        </w:rPr>
        <w:t xml:space="preserve"> </w:t>
      </w:r>
      <w:r>
        <w:rPr>
          <w:rFonts w:ascii="楷体" w:eastAsia="楷体" w:hAnsi="楷体"/>
          <w:lang w:eastAsia="zh-CN"/>
        </w:rPr>
        <w:t>颜</w:t>
      </w:r>
      <w:r>
        <w:rPr>
          <w:rFonts w:ascii="楷体" w:eastAsia="楷体" w:hAnsi="楷体" w:hint="eastAsia"/>
          <w:lang w:eastAsia="zh-CN"/>
        </w:rPr>
        <w:t xml:space="preserve"> </w:t>
      </w:r>
      <w:r>
        <w:rPr>
          <w:rFonts w:ascii="楷体" w:eastAsia="楷体" w:hAnsi="楷体"/>
          <w:lang w:eastAsia="zh-CN"/>
        </w:rPr>
        <w:t>子</w:t>
      </w:r>
      <w:r>
        <w:rPr>
          <w:rFonts w:ascii="楷体" w:eastAsia="楷体" w:hAnsi="楷体" w:hint="eastAsia"/>
          <w:lang w:eastAsia="zh-CN"/>
        </w:rPr>
        <w:t xml:space="preserve"> </w:t>
      </w:r>
      <w:r>
        <w:rPr>
          <w:rFonts w:ascii="楷体" w:eastAsia="楷体" w:hAnsi="楷体"/>
          <w:lang w:eastAsia="zh-CN"/>
        </w:rPr>
        <w:t>为</w:t>
      </w:r>
      <w:r>
        <w:rPr>
          <w:rFonts w:ascii="楷体" w:eastAsia="楷体" w:hAnsi="楷体" w:hint="eastAsia"/>
          <w:lang w:eastAsia="zh-CN"/>
        </w:rPr>
        <w:t xml:space="preserve"> </w:t>
      </w:r>
      <w:r>
        <w:rPr>
          <w:rFonts w:ascii="楷体" w:eastAsia="楷体" w:hAnsi="楷体"/>
          <w:lang w:eastAsia="zh-CN"/>
        </w:rPr>
        <w:t>近</w:t>
      </w:r>
      <w:r>
        <w:rPr>
          <w:rFonts w:ascii="楷体" w:eastAsia="楷体" w:hAnsi="楷体" w:hint="eastAsia"/>
          <w:lang w:eastAsia="zh-CN"/>
        </w:rPr>
        <w:t xml:space="preserve"> </w:t>
      </w:r>
    </w:p>
    <w:p w:rsidR="00AF2B61" w:rsidRDefault="004C3FC4">
      <w:pPr>
        <w:pStyle w:val="a7"/>
        <w:rPr>
          <w:rFonts w:ascii="宋体" w:eastAsia="宋体" w:hAnsi="宋体"/>
          <w:lang w:eastAsia="zh-CN"/>
        </w:rPr>
      </w:pPr>
      <w:r>
        <w:rPr>
          <w:rFonts w:ascii="宋体" w:eastAsia="宋体" w:hAnsi="宋体"/>
          <w:lang w:eastAsia="zh-CN"/>
        </w:rPr>
        <w:t>18.</w:t>
      </w:r>
      <w:r>
        <w:rPr>
          <w:rFonts w:ascii="宋体" w:eastAsia="宋体" w:hAnsi="宋体"/>
          <w:lang w:eastAsia="zh-CN"/>
        </w:rPr>
        <w:t>把文中画线的句子翻译成现代汉语。（</w:t>
      </w:r>
      <w:r>
        <w:rPr>
          <w:rFonts w:ascii="宋体" w:eastAsia="宋体" w:hAnsi="宋体"/>
          <w:lang w:eastAsia="zh-CN"/>
        </w:rPr>
        <w:t>8</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1)</w:t>
      </w:r>
      <w:r>
        <w:rPr>
          <w:rFonts w:ascii="宋体" w:eastAsia="宋体" w:hAnsi="宋体"/>
          <w:lang w:eastAsia="zh-CN"/>
        </w:rPr>
        <w:t>经始于仲夏，岁尽而</w:t>
      </w:r>
      <w:proofErr w:type="gramStart"/>
      <w:r>
        <w:rPr>
          <w:rFonts w:ascii="宋体" w:eastAsia="宋体" w:hAnsi="宋体"/>
          <w:lang w:eastAsia="zh-CN"/>
        </w:rPr>
        <w:t>讫</w:t>
      </w:r>
      <w:proofErr w:type="gramEnd"/>
      <w:r>
        <w:rPr>
          <w:rFonts w:ascii="宋体" w:eastAsia="宋体" w:hAnsi="宋体"/>
          <w:lang w:eastAsia="zh-CN"/>
        </w:rPr>
        <w:t>工，轮</w:t>
      </w:r>
      <w:proofErr w:type="gramStart"/>
      <w:r>
        <w:rPr>
          <w:rFonts w:ascii="宋体" w:eastAsia="宋体" w:hAnsi="宋体"/>
          <w:lang w:eastAsia="zh-CN"/>
        </w:rPr>
        <w:t>奂</w:t>
      </w:r>
      <w:proofErr w:type="gramEnd"/>
      <w:r>
        <w:rPr>
          <w:rFonts w:ascii="宋体" w:eastAsia="宋体" w:hAnsi="宋体"/>
          <w:lang w:eastAsia="zh-CN"/>
        </w:rPr>
        <w:t>规模，</w:t>
      </w:r>
      <w:proofErr w:type="gramStart"/>
      <w:r>
        <w:rPr>
          <w:rFonts w:ascii="宋体" w:eastAsia="宋体" w:hAnsi="宋体"/>
          <w:lang w:eastAsia="zh-CN"/>
        </w:rPr>
        <w:t>视昔若增</w:t>
      </w:r>
      <w:proofErr w:type="gramEnd"/>
      <w:r>
        <w:rPr>
          <w:rFonts w:ascii="宋体" w:eastAsia="宋体" w:hAnsi="宋体"/>
          <w:lang w:eastAsia="zh-CN"/>
        </w:rPr>
        <w:t>。（</w:t>
      </w:r>
      <w:r>
        <w:rPr>
          <w:rFonts w:ascii="宋体" w:eastAsia="宋体" w:hAnsi="宋体"/>
          <w:lang w:eastAsia="zh-CN"/>
        </w:rPr>
        <w:t>4</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2)</w:t>
      </w:r>
      <w:r>
        <w:rPr>
          <w:rFonts w:ascii="宋体" w:eastAsia="宋体" w:hAnsi="宋体"/>
          <w:lang w:eastAsia="zh-CN"/>
        </w:rPr>
        <w:t>抑诸君子知</w:t>
      </w:r>
      <w:proofErr w:type="gramStart"/>
      <w:r>
        <w:rPr>
          <w:rFonts w:ascii="宋体" w:eastAsia="宋体" w:hAnsi="宋体"/>
          <w:lang w:eastAsia="zh-CN"/>
        </w:rPr>
        <w:t>虔</w:t>
      </w:r>
      <w:proofErr w:type="gramEnd"/>
      <w:r>
        <w:rPr>
          <w:rFonts w:ascii="宋体" w:eastAsia="宋体" w:hAnsi="宋体"/>
          <w:lang w:eastAsia="zh-CN"/>
        </w:rPr>
        <w:t>奉圣人矣，亦岂徒事于其外乎？（</w:t>
      </w:r>
      <w:r>
        <w:rPr>
          <w:rFonts w:ascii="宋体" w:eastAsia="宋体" w:hAnsi="宋体"/>
          <w:lang w:eastAsia="zh-CN"/>
        </w:rPr>
        <w:t>4</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（二）阅读下面这首词，完成</w:t>
      </w:r>
      <w:r>
        <w:rPr>
          <w:rFonts w:ascii="宋体" w:eastAsia="宋体" w:hAnsi="宋体"/>
          <w:lang w:eastAsia="zh-CN"/>
        </w:rPr>
        <w:t>19-20</w:t>
      </w:r>
      <w:r>
        <w:rPr>
          <w:rFonts w:ascii="宋体" w:eastAsia="宋体" w:hAnsi="宋体"/>
          <w:lang w:eastAsia="zh-CN"/>
        </w:rPr>
        <w:t>题。（</w:t>
      </w:r>
      <w:r>
        <w:rPr>
          <w:rFonts w:ascii="宋体" w:eastAsia="宋体" w:hAnsi="宋体"/>
          <w:lang w:eastAsia="zh-CN"/>
        </w:rPr>
        <w:t>8</w:t>
      </w:r>
      <w:r>
        <w:rPr>
          <w:rFonts w:ascii="宋体" w:eastAsia="宋体" w:hAnsi="宋体"/>
          <w:lang w:eastAsia="zh-CN"/>
        </w:rPr>
        <w:t>分）</w:t>
      </w:r>
    </w:p>
    <w:p w:rsidR="00AF2B61" w:rsidRDefault="004C3FC4">
      <w:pPr>
        <w:pStyle w:val="a7"/>
        <w:jc w:val="center"/>
        <w:rPr>
          <w:rFonts w:ascii="宋体" w:eastAsia="宋体" w:hAnsi="宋体"/>
          <w:lang w:eastAsia="zh-CN"/>
        </w:rPr>
      </w:pPr>
      <w:r>
        <w:rPr>
          <w:rFonts w:ascii="宋体" w:eastAsia="宋体" w:hAnsi="宋体"/>
          <w:lang w:eastAsia="zh-CN"/>
        </w:rPr>
        <w:t>踏</w:t>
      </w:r>
      <w:proofErr w:type="gramStart"/>
      <w:r>
        <w:rPr>
          <w:rFonts w:ascii="宋体" w:eastAsia="宋体" w:hAnsi="宋体"/>
          <w:lang w:eastAsia="zh-CN"/>
        </w:rPr>
        <w:t>莎</w:t>
      </w:r>
      <w:proofErr w:type="gramEnd"/>
      <w:r>
        <w:rPr>
          <w:rFonts w:ascii="宋体" w:eastAsia="宋体" w:hAnsi="宋体"/>
          <w:lang w:eastAsia="zh-CN"/>
        </w:rPr>
        <w:t>行</w:t>
      </w:r>
    </w:p>
    <w:p w:rsidR="00AF2B61" w:rsidRDefault="004C3FC4">
      <w:pPr>
        <w:pStyle w:val="a7"/>
        <w:jc w:val="center"/>
        <w:rPr>
          <w:rFonts w:ascii="宋体" w:eastAsia="宋体" w:hAnsi="宋体"/>
          <w:lang w:eastAsia="zh-CN"/>
        </w:rPr>
      </w:pPr>
      <w:r>
        <w:rPr>
          <w:rFonts w:ascii="宋体" w:eastAsia="宋体" w:hAnsi="宋体"/>
          <w:lang w:eastAsia="zh-CN"/>
        </w:rPr>
        <w:t>宋</w:t>
      </w:r>
      <w:r>
        <w:rPr>
          <w:rFonts w:ascii="宋体" w:eastAsia="宋体" w:hAnsi="宋体"/>
          <w:lang w:eastAsia="zh-CN"/>
        </w:rPr>
        <w:t>·</w:t>
      </w:r>
      <w:r>
        <w:rPr>
          <w:rFonts w:ascii="宋体" w:eastAsia="宋体" w:hAnsi="宋体"/>
          <w:lang w:eastAsia="zh-CN"/>
        </w:rPr>
        <w:t>洪迈</w:t>
      </w:r>
    </w:p>
    <w:p w:rsidR="00AF2B61" w:rsidRDefault="004C3FC4">
      <w:pPr>
        <w:pStyle w:val="a7"/>
        <w:rPr>
          <w:rFonts w:ascii="宋体" w:eastAsia="宋体" w:hAnsi="宋体"/>
          <w:lang w:eastAsia="zh-CN"/>
        </w:rPr>
      </w:pPr>
      <w:r>
        <w:rPr>
          <w:rFonts w:ascii="宋体" w:eastAsia="宋体" w:hAnsi="宋体"/>
          <w:lang w:eastAsia="zh-CN"/>
        </w:rPr>
        <w:t>院落深沉，池塘寂静。帘钩卷上梨花影。宝筝拈</w:t>
      </w:r>
      <w:proofErr w:type="gramStart"/>
      <w:r>
        <w:rPr>
          <w:rFonts w:ascii="宋体" w:eastAsia="宋体" w:hAnsi="宋体"/>
          <w:lang w:eastAsia="zh-CN"/>
        </w:rPr>
        <w:t>得雁难</w:t>
      </w:r>
      <w:proofErr w:type="gramEnd"/>
      <w:r>
        <w:rPr>
          <w:rFonts w:ascii="宋体" w:eastAsia="宋体" w:hAnsi="宋体"/>
          <w:lang w:eastAsia="zh-CN"/>
        </w:rPr>
        <w:t>寻</w:t>
      </w:r>
      <w:r>
        <w:rPr>
          <w:rFonts w:ascii="宋体" w:eastAsia="宋体" w:hAnsi="宋体"/>
          <w:lang w:eastAsia="zh-CN"/>
        </w:rPr>
        <w:t>①,</w:t>
      </w:r>
      <w:proofErr w:type="gramStart"/>
      <w:r>
        <w:rPr>
          <w:rFonts w:ascii="宋体" w:eastAsia="宋体" w:hAnsi="宋体"/>
          <w:lang w:eastAsia="zh-CN"/>
        </w:rPr>
        <w:t>篆香消</w:t>
      </w:r>
      <w:proofErr w:type="gramEnd"/>
      <w:r>
        <w:rPr>
          <w:rFonts w:ascii="宋体" w:eastAsia="宋体" w:hAnsi="宋体"/>
          <w:lang w:eastAsia="zh-CN"/>
        </w:rPr>
        <w:t>尽山</w:t>
      </w:r>
      <w:r>
        <w:rPr>
          <w:rFonts w:ascii="宋体" w:eastAsia="宋体" w:hAnsi="宋体" w:hint="eastAsia"/>
          <w:lang w:eastAsia="zh-CN"/>
        </w:rPr>
        <w:t>②</w:t>
      </w:r>
      <w:r>
        <w:rPr>
          <w:rFonts w:ascii="宋体" w:eastAsia="宋体" w:hAnsi="宋体"/>
          <w:lang w:eastAsia="zh-CN"/>
        </w:rPr>
        <w:t>空冷。</w:t>
      </w:r>
    </w:p>
    <w:p w:rsidR="00AF2B61" w:rsidRDefault="004C3FC4">
      <w:pPr>
        <w:pStyle w:val="a7"/>
        <w:rPr>
          <w:rFonts w:ascii="宋体" w:eastAsia="宋体" w:hAnsi="宋体"/>
          <w:lang w:eastAsia="zh-CN"/>
        </w:rPr>
      </w:pPr>
      <w:proofErr w:type="gramStart"/>
      <w:r>
        <w:rPr>
          <w:rFonts w:ascii="宋体" w:eastAsia="宋体" w:hAnsi="宋体"/>
          <w:lang w:eastAsia="zh-CN"/>
        </w:rPr>
        <w:t>钗凤斜</w:t>
      </w:r>
      <w:proofErr w:type="gramEnd"/>
      <w:r>
        <w:rPr>
          <w:rFonts w:ascii="宋体" w:eastAsia="宋体" w:hAnsi="宋体"/>
          <w:lang w:eastAsia="zh-CN"/>
        </w:rPr>
        <w:t>攲，</w:t>
      </w:r>
      <w:proofErr w:type="gramStart"/>
      <w:r>
        <w:rPr>
          <w:rFonts w:ascii="宋体" w:eastAsia="宋体" w:hAnsi="宋体"/>
          <w:lang w:eastAsia="zh-CN"/>
        </w:rPr>
        <w:t>鬓蝉不整</w:t>
      </w:r>
      <w:proofErr w:type="gramEnd"/>
      <w:r>
        <w:rPr>
          <w:rFonts w:ascii="宋体" w:eastAsia="宋体" w:hAnsi="宋体"/>
          <w:lang w:eastAsia="zh-CN"/>
        </w:rPr>
        <w:t>。残红立褪</w:t>
      </w:r>
      <w:proofErr w:type="gramStart"/>
      <w:r>
        <w:rPr>
          <w:rFonts w:ascii="宋体" w:eastAsia="宋体" w:hAnsi="宋体"/>
          <w:lang w:eastAsia="zh-CN"/>
        </w:rPr>
        <w:t>慵</w:t>
      </w:r>
      <w:proofErr w:type="gramEnd"/>
      <w:r>
        <w:rPr>
          <w:rFonts w:ascii="宋体" w:eastAsia="宋体" w:hAnsi="宋体"/>
          <w:lang w:eastAsia="zh-CN"/>
        </w:rPr>
        <w:t>看镜。</w:t>
      </w:r>
      <w:r>
        <w:rPr>
          <w:rFonts w:ascii="宋体" w:eastAsia="宋体" w:hAnsi="宋体"/>
          <w:u w:val="single"/>
          <w:lang w:eastAsia="zh-CN"/>
        </w:rPr>
        <w:t>杜鹃啼月一声声，等闲又是三春尽。</w:t>
      </w:r>
    </w:p>
    <w:p w:rsidR="00AF2B61" w:rsidRDefault="004C3FC4">
      <w:pPr>
        <w:pStyle w:val="a7"/>
        <w:rPr>
          <w:rFonts w:ascii="宋体" w:eastAsia="宋体" w:hAnsi="宋体"/>
          <w:lang w:eastAsia="zh-CN"/>
        </w:rPr>
      </w:pPr>
      <w:r>
        <w:rPr>
          <w:rFonts w:ascii="宋体" w:eastAsia="宋体" w:hAnsi="宋体"/>
          <w:lang w:eastAsia="zh-CN"/>
        </w:rPr>
        <w:t>【注】</w:t>
      </w:r>
      <w:r>
        <w:rPr>
          <w:rFonts w:ascii="宋体" w:eastAsia="宋体" w:hAnsi="宋体"/>
          <w:lang w:eastAsia="zh-CN"/>
        </w:rPr>
        <w:t>①</w:t>
      </w:r>
      <w:r>
        <w:rPr>
          <w:rFonts w:ascii="宋体" w:eastAsia="宋体" w:hAnsi="宋体"/>
          <w:lang w:eastAsia="zh-CN"/>
        </w:rPr>
        <w:t>宝</w:t>
      </w:r>
      <w:proofErr w:type="gramStart"/>
      <w:r>
        <w:rPr>
          <w:rFonts w:ascii="宋体" w:eastAsia="宋体" w:hAnsi="宋体"/>
          <w:lang w:eastAsia="zh-CN"/>
        </w:rPr>
        <w:t>孥</w:t>
      </w:r>
      <w:proofErr w:type="gramEnd"/>
      <w:r>
        <w:rPr>
          <w:rFonts w:ascii="宋体" w:eastAsia="宋体" w:hAnsi="宋体"/>
          <w:lang w:eastAsia="zh-CN"/>
        </w:rPr>
        <w:t>拈</w:t>
      </w:r>
      <w:proofErr w:type="gramStart"/>
      <w:r>
        <w:rPr>
          <w:rFonts w:ascii="宋体" w:eastAsia="宋体" w:hAnsi="宋体"/>
          <w:lang w:eastAsia="zh-CN"/>
        </w:rPr>
        <w:t>得雁难子</w:t>
      </w:r>
      <w:proofErr w:type="gramEnd"/>
      <w:r>
        <w:rPr>
          <w:rFonts w:ascii="宋体" w:eastAsia="宋体" w:hAnsi="宋体"/>
          <w:lang w:eastAsia="zh-CN"/>
        </w:rPr>
        <w:t>：</w:t>
      </w:r>
      <w:r>
        <w:rPr>
          <w:rFonts w:ascii="宋体" w:eastAsia="宋体" w:hAnsi="宋体"/>
          <w:lang w:eastAsia="zh-CN"/>
        </w:rPr>
        <w:t>“</w:t>
      </w:r>
      <w:r>
        <w:rPr>
          <w:rFonts w:ascii="宋体" w:eastAsia="宋体" w:hAnsi="宋体"/>
          <w:lang w:eastAsia="zh-CN"/>
        </w:rPr>
        <w:t>雁</w:t>
      </w:r>
      <w:r>
        <w:rPr>
          <w:rFonts w:ascii="宋体" w:eastAsia="宋体" w:hAnsi="宋体"/>
          <w:lang w:eastAsia="zh-CN"/>
        </w:rPr>
        <w:t>”</w:t>
      </w:r>
      <w:r>
        <w:rPr>
          <w:rFonts w:ascii="宋体" w:eastAsia="宋体" w:hAnsi="宋体"/>
          <w:lang w:eastAsia="zh-CN"/>
        </w:rPr>
        <w:t>字连</w:t>
      </w:r>
      <w:proofErr w:type="gramStart"/>
      <w:r>
        <w:rPr>
          <w:rFonts w:ascii="宋体" w:eastAsia="宋体" w:hAnsi="宋体"/>
          <w:lang w:eastAsia="zh-CN"/>
        </w:rPr>
        <w:t>”</w:t>
      </w:r>
      <w:proofErr w:type="gramEnd"/>
      <w:r>
        <w:rPr>
          <w:rFonts w:ascii="宋体" w:eastAsia="宋体" w:hAnsi="宋体"/>
          <w:lang w:eastAsia="zh-CN"/>
        </w:rPr>
        <w:t>记，说指等而</w:t>
      </w:r>
      <w:proofErr w:type="gramStart"/>
      <w:r>
        <w:rPr>
          <w:rFonts w:ascii="宋体" w:eastAsia="宋体" w:hAnsi="宋体"/>
          <w:lang w:eastAsia="zh-CN"/>
        </w:rPr>
        <w:t>上永弦的</w:t>
      </w:r>
      <w:proofErr w:type="gramEnd"/>
      <w:r>
        <w:rPr>
          <w:rFonts w:ascii="宋体" w:eastAsia="宋体" w:hAnsi="宋体"/>
          <w:lang w:eastAsia="zh-CN"/>
        </w:rPr>
        <w:t>柱，参差斜</w:t>
      </w:r>
      <w:proofErr w:type="gramStart"/>
      <w:r>
        <w:rPr>
          <w:rFonts w:ascii="宋体" w:eastAsia="宋体" w:hAnsi="宋体"/>
          <w:lang w:eastAsia="zh-CN"/>
        </w:rPr>
        <w:t>列如</w:t>
      </w:r>
      <w:proofErr w:type="gramEnd"/>
      <w:r>
        <w:rPr>
          <w:rFonts w:ascii="宋体" w:eastAsia="宋体" w:hAnsi="宋体"/>
          <w:lang w:eastAsia="zh-CN"/>
        </w:rPr>
        <w:t>雁行，称</w:t>
      </w:r>
      <w:r>
        <w:rPr>
          <w:rFonts w:ascii="宋体" w:eastAsia="宋体" w:hAnsi="宋体"/>
          <w:lang w:eastAsia="zh-CN"/>
        </w:rPr>
        <w:t>“</w:t>
      </w:r>
      <w:r>
        <w:rPr>
          <w:rFonts w:ascii="宋体" w:eastAsia="宋体" w:hAnsi="宋体"/>
          <w:lang w:eastAsia="zh-CN"/>
        </w:rPr>
        <w:t>雁柱</w:t>
      </w:r>
      <w:r>
        <w:rPr>
          <w:rFonts w:ascii="宋体" w:eastAsia="宋体" w:hAnsi="宋体"/>
          <w:lang w:eastAsia="zh-CN"/>
        </w:rPr>
        <w:t>”</w:t>
      </w:r>
      <w:r>
        <w:rPr>
          <w:rFonts w:ascii="宋体" w:eastAsia="宋体" w:hAnsi="宋体"/>
          <w:lang w:eastAsia="zh-CN"/>
        </w:rPr>
        <w:t>，</w:t>
      </w:r>
      <w:proofErr w:type="gramStart"/>
      <w:r>
        <w:rPr>
          <w:rFonts w:ascii="宋体" w:eastAsia="宋体" w:hAnsi="宋体"/>
          <w:lang w:eastAsia="zh-CN"/>
        </w:rPr>
        <w:t>柱可以</w:t>
      </w:r>
      <w:proofErr w:type="gramEnd"/>
      <w:r>
        <w:rPr>
          <w:rFonts w:ascii="宋体" w:eastAsia="宋体" w:hAnsi="宋体"/>
          <w:lang w:eastAsia="zh-CN"/>
        </w:rPr>
        <w:t>左右移动，以调节音高。</w:t>
      </w:r>
      <w:r>
        <w:rPr>
          <w:rFonts w:ascii="宋体" w:eastAsia="宋体" w:hAnsi="宋体"/>
          <w:lang w:eastAsia="zh-CN"/>
        </w:rPr>
        <w:t>②</w:t>
      </w:r>
      <w:r>
        <w:rPr>
          <w:rFonts w:ascii="宋体" w:eastAsia="宋体" w:hAnsi="宋体"/>
          <w:lang w:eastAsia="zh-CN"/>
        </w:rPr>
        <w:t>山，指画屏上的山。（</w:t>
      </w:r>
      <w:r>
        <w:rPr>
          <w:rFonts w:ascii="宋体" w:eastAsia="宋体" w:hAnsi="宋体"/>
          <w:lang w:eastAsia="zh-CN"/>
        </w:rPr>
        <w:t>2</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19.</w:t>
      </w:r>
      <w:r>
        <w:rPr>
          <w:rFonts w:ascii="宋体" w:eastAsia="宋体" w:hAnsi="宋体"/>
          <w:lang w:eastAsia="zh-CN"/>
        </w:rPr>
        <w:t>本词上阕重在写景，写景顺序是</w:t>
      </w:r>
      <w:r>
        <w:rPr>
          <w:rFonts w:ascii="宋体" w:eastAsia="宋体" w:hAnsi="宋体" w:hint="eastAsia"/>
          <w:lang w:eastAsia="zh-CN"/>
        </w:rPr>
        <w:t>_</w:t>
      </w:r>
      <w:r>
        <w:rPr>
          <w:rFonts w:ascii="宋体" w:eastAsia="宋体" w:hAnsi="宋体"/>
          <w:lang w:eastAsia="zh-CN"/>
        </w:rPr>
        <w:t>______</w:t>
      </w:r>
      <w:r>
        <w:rPr>
          <w:rFonts w:ascii="宋体" w:eastAsia="宋体" w:hAnsi="宋体"/>
          <w:lang w:eastAsia="zh-CN"/>
        </w:rPr>
        <w:t>：下阕重在写人，描摹人物的</w:t>
      </w:r>
      <w:r>
        <w:rPr>
          <w:rFonts w:ascii="宋体" w:eastAsia="宋体" w:hAnsi="宋体" w:hint="eastAsia"/>
          <w:lang w:eastAsia="zh-CN"/>
        </w:rPr>
        <w:t>_</w:t>
      </w:r>
      <w:r>
        <w:rPr>
          <w:rFonts w:ascii="宋体" w:eastAsia="宋体" w:hAnsi="宋体"/>
          <w:lang w:eastAsia="zh-CN"/>
        </w:rPr>
        <w:t>____</w:t>
      </w:r>
    </w:p>
    <w:p w:rsidR="00AF2B61" w:rsidRDefault="004C3FC4">
      <w:pPr>
        <w:pStyle w:val="a7"/>
        <w:rPr>
          <w:rFonts w:ascii="宋体" w:eastAsia="宋体" w:hAnsi="宋体"/>
          <w:lang w:eastAsia="zh-CN"/>
        </w:rPr>
      </w:pPr>
      <w:r>
        <w:rPr>
          <w:rFonts w:ascii="宋体" w:eastAsia="宋体" w:hAnsi="宋体"/>
          <w:lang w:eastAsia="zh-CN"/>
        </w:rPr>
        <w:t>20.</w:t>
      </w:r>
      <w:r>
        <w:rPr>
          <w:rFonts w:ascii="宋体" w:eastAsia="宋体" w:hAnsi="宋体"/>
          <w:lang w:eastAsia="zh-CN"/>
        </w:rPr>
        <w:t>赏析本词的划线句。（</w:t>
      </w:r>
      <w:r>
        <w:rPr>
          <w:rFonts w:ascii="宋体" w:eastAsia="宋体" w:hAnsi="宋体"/>
          <w:lang w:eastAsia="zh-CN"/>
        </w:rPr>
        <w:t>6</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（三）阅读下面的材料，完成</w:t>
      </w:r>
      <w:r>
        <w:rPr>
          <w:rFonts w:ascii="宋体" w:eastAsia="宋体" w:hAnsi="宋体"/>
          <w:lang w:eastAsia="zh-CN"/>
        </w:rPr>
        <w:t>21-22</w:t>
      </w:r>
      <w:r>
        <w:rPr>
          <w:rFonts w:ascii="宋体" w:eastAsia="宋体" w:hAnsi="宋体"/>
          <w:lang w:eastAsia="zh-CN"/>
        </w:rPr>
        <w:t>题。（</w:t>
      </w:r>
      <w:r>
        <w:rPr>
          <w:rFonts w:ascii="宋体" w:eastAsia="宋体" w:hAnsi="宋体"/>
          <w:lang w:eastAsia="zh-CN"/>
        </w:rPr>
        <w:t>6</w:t>
      </w:r>
      <w:r>
        <w:rPr>
          <w:rFonts w:ascii="宋体" w:eastAsia="宋体" w:hAnsi="宋体"/>
          <w:lang w:eastAsia="zh-CN"/>
        </w:rPr>
        <w:t>分）</w:t>
      </w:r>
    </w:p>
    <w:p w:rsidR="00AF2B61" w:rsidRDefault="004C3FC4">
      <w:pPr>
        <w:pStyle w:val="a7"/>
        <w:ind w:firstLineChars="200" w:firstLine="440"/>
        <w:jc w:val="both"/>
        <w:rPr>
          <w:rFonts w:ascii="楷体" w:eastAsia="楷体" w:hAnsi="楷体"/>
          <w:lang w:eastAsia="zh-CN"/>
        </w:rPr>
      </w:pPr>
      <w:r>
        <w:rPr>
          <w:rFonts w:ascii="楷体" w:eastAsia="楷体" w:hAnsi="楷体"/>
          <w:lang w:eastAsia="zh-CN"/>
        </w:rPr>
        <w:lastRenderedPageBreak/>
        <w:t>材料</w:t>
      </w:r>
      <w:proofErr w:type="gramStart"/>
      <w:r>
        <w:rPr>
          <w:rFonts w:ascii="楷体" w:eastAsia="楷体" w:hAnsi="楷体"/>
          <w:lang w:eastAsia="zh-CN"/>
        </w:rPr>
        <w:t>一</w:t>
      </w:r>
      <w:proofErr w:type="gramEnd"/>
      <w:r>
        <w:rPr>
          <w:rFonts w:ascii="楷体" w:eastAsia="楷体" w:hAnsi="楷体"/>
          <w:lang w:eastAsia="zh-CN"/>
        </w:rPr>
        <w:t>：子谓颜渊曰：</w:t>
      </w:r>
      <w:r>
        <w:rPr>
          <w:rFonts w:ascii="楷体" w:eastAsia="楷体" w:hAnsi="楷体"/>
          <w:lang w:eastAsia="zh-CN"/>
        </w:rPr>
        <w:t>“</w:t>
      </w:r>
      <w:r>
        <w:rPr>
          <w:rFonts w:ascii="楷体" w:eastAsia="楷体" w:hAnsi="楷体"/>
          <w:lang w:eastAsia="zh-CN"/>
        </w:rPr>
        <w:t>用之则行，舍之则藏，惟我与尔有是夫！</w:t>
      </w:r>
      <w:r>
        <w:rPr>
          <w:rFonts w:ascii="楷体" w:eastAsia="楷体" w:hAnsi="楷体"/>
          <w:lang w:eastAsia="zh-CN"/>
        </w:rPr>
        <w:t>”</w:t>
      </w:r>
      <w:r>
        <w:rPr>
          <w:rFonts w:ascii="楷体" w:eastAsia="楷体" w:hAnsi="楷体"/>
          <w:lang w:eastAsia="zh-CN"/>
        </w:rPr>
        <w:t>子路曰：</w:t>
      </w:r>
      <w:r>
        <w:rPr>
          <w:rFonts w:ascii="楷体" w:eastAsia="楷体" w:hAnsi="楷体"/>
          <w:lang w:eastAsia="zh-CN"/>
        </w:rPr>
        <w:t>“</w:t>
      </w:r>
      <w:r>
        <w:rPr>
          <w:rFonts w:ascii="楷体" w:eastAsia="楷体" w:hAnsi="楷体"/>
          <w:lang w:eastAsia="zh-CN"/>
        </w:rPr>
        <w:t>子行三军，则谁与？</w:t>
      </w:r>
      <w:r>
        <w:rPr>
          <w:rFonts w:ascii="楷体" w:eastAsia="楷体" w:hAnsi="楷体"/>
          <w:lang w:eastAsia="zh-CN"/>
        </w:rPr>
        <w:t>”</w:t>
      </w:r>
      <w:r>
        <w:rPr>
          <w:rFonts w:ascii="楷体" w:eastAsia="楷体" w:hAnsi="楷体"/>
          <w:lang w:eastAsia="zh-CN"/>
        </w:rPr>
        <w:t>子曰：</w:t>
      </w:r>
      <w:r>
        <w:rPr>
          <w:rFonts w:ascii="楷体" w:eastAsia="楷体" w:hAnsi="楷体"/>
          <w:lang w:eastAsia="zh-CN"/>
        </w:rPr>
        <w:t>“</w:t>
      </w:r>
      <w:r>
        <w:rPr>
          <w:rFonts w:ascii="楷体" w:eastAsia="楷体" w:hAnsi="楷体"/>
          <w:lang w:eastAsia="zh-CN"/>
        </w:rPr>
        <w:t>暴</w:t>
      </w:r>
      <w:r>
        <w:rPr>
          <w:rFonts w:ascii="楷体" w:eastAsia="楷体" w:hAnsi="楷体"/>
          <w:lang w:eastAsia="zh-CN"/>
        </w:rPr>
        <w:t>虎冯河，死而无悔者，吾不与也。必也临事而惧，好谋而成者也。</w:t>
      </w:r>
      <w:r>
        <w:rPr>
          <w:rFonts w:ascii="楷体" w:eastAsia="楷体" w:hAnsi="楷体"/>
          <w:lang w:eastAsia="zh-CN"/>
        </w:rPr>
        <w:t>”</w:t>
      </w:r>
    </w:p>
    <w:p w:rsidR="00AF2B61" w:rsidRDefault="004C3FC4">
      <w:pPr>
        <w:pStyle w:val="a7"/>
        <w:ind w:firstLineChars="200" w:firstLine="440"/>
        <w:jc w:val="right"/>
        <w:rPr>
          <w:rFonts w:ascii="楷体" w:eastAsia="楷体" w:hAnsi="楷体"/>
          <w:lang w:eastAsia="zh-CN"/>
        </w:rPr>
      </w:pPr>
      <w:r>
        <w:rPr>
          <w:rFonts w:ascii="楷体" w:eastAsia="楷体" w:hAnsi="楷体"/>
          <w:lang w:eastAsia="zh-CN"/>
        </w:rPr>
        <w:t>（《论语</w:t>
      </w:r>
      <w:r>
        <w:rPr>
          <w:rFonts w:ascii="楷体" w:eastAsia="楷体" w:hAnsi="楷体"/>
          <w:lang w:eastAsia="zh-CN"/>
        </w:rPr>
        <w:t>·</w:t>
      </w:r>
      <w:r>
        <w:rPr>
          <w:rFonts w:ascii="楷体" w:eastAsia="楷体" w:hAnsi="楷体"/>
          <w:lang w:eastAsia="zh-CN"/>
        </w:rPr>
        <w:t>述而》）</w:t>
      </w:r>
    </w:p>
    <w:p w:rsidR="00AF2B61" w:rsidRDefault="004C3FC4">
      <w:pPr>
        <w:pStyle w:val="a7"/>
        <w:ind w:firstLineChars="200" w:firstLine="440"/>
        <w:jc w:val="both"/>
        <w:rPr>
          <w:rFonts w:ascii="楷体" w:eastAsia="楷体" w:hAnsi="楷体"/>
          <w:lang w:eastAsia="zh-CN"/>
        </w:rPr>
      </w:pPr>
      <w:proofErr w:type="spellStart"/>
      <w:r>
        <w:rPr>
          <w:rFonts w:ascii="楷体" w:eastAsia="楷体" w:hAnsi="楷体"/>
        </w:rPr>
        <w:t>材料二：有上勇者，有中勇者，有下勇者</w:t>
      </w:r>
      <w:proofErr w:type="spellEnd"/>
      <w:r>
        <w:rPr>
          <w:rFonts w:ascii="楷体" w:eastAsia="楷体" w:hAnsi="楷体"/>
        </w:rPr>
        <w:t>。</w:t>
      </w:r>
      <w:r>
        <w:rPr>
          <w:rFonts w:ascii="楷体" w:eastAsia="楷体" w:hAnsi="楷体"/>
          <w:lang w:eastAsia="zh-CN"/>
        </w:rPr>
        <w:t>仁之所在无贫穷，仁之所亡无富贵；天下知之，则欲与天下同苦乐之；天下不知之，则</w:t>
      </w:r>
      <w:proofErr w:type="gramStart"/>
      <w:r>
        <w:rPr>
          <w:rFonts w:ascii="楷体" w:eastAsia="楷体" w:hAnsi="楷体"/>
          <w:lang w:eastAsia="zh-CN"/>
        </w:rPr>
        <w:t>傀</w:t>
      </w:r>
      <w:proofErr w:type="gramEnd"/>
      <w:r>
        <w:rPr>
          <w:rFonts w:ascii="楷体" w:eastAsia="楷体" w:hAnsi="楷体"/>
          <w:lang w:eastAsia="zh-CN"/>
        </w:rPr>
        <w:t>然独立天地之间而不畏：是上勇也。</w:t>
      </w:r>
      <w:proofErr w:type="gramStart"/>
      <w:r>
        <w:rPr>
          <w:rFonts w:ascii="楷体" w:eastAsia="楷体" w:hAnsi="楷体"/>
          <w:lang w:eastAsia="zh-CN"/>
        </w:rPr>
        <w:t>贤者敢推而</w:t>
      </w:r>
      <w:proofErr w:type="gramEnd"/>
      <w:r>
        <w:rPr>
          <w:rFonts w:ascii="楷体" w:eastAsia="楷体" w:hAnsi="楷体"/>
          <w:lang w:eastAsia="zh-CN"/>
        </w:rPr>
        <w:t>尚之，不肖者</w:t>
      </w:r>
      <w:proofErr w:type="gramStart"/>
      <w:r>
        <w:rPr>
          <w:rFonts w:ascii="楷体" w:eastAsia="楷体" w:hAnsi="楷体"/>
          <w:lang w:eastAsia="zh-CN"/>
        </w:rPr>
        <w:t>敢援而</w:t>
      </w:r>
      <w:proofErr w:type="gramEnd"/>
      <w:r>
        <w:rPr>
          <w:rFonts w:ascii="楷体" w:eastAsia="楷体" w:hAnsi="楷体"/>
          <w:lang w:eastAsia="zh-CN"/>
        </w:rPr>
        <w:t>废之：是中勇也。不恤是非然不然之情，</w:t>
      </w:r>
      <w:proofErr w:type="gramStart"/>
      <w:r>
        <w:rPr>
          <w:rFonts w:ascii="楷体" w:eastAsia="楷体" w:hAnsi="楷体"/>
          <w:lang w:eastAsia="zh-CN"/>
        </w:rPr>
        <w:t>以期胜</w:t>
      </w:r>
      <w:proofErr w:type="gramEnd"/>
      <w:r>
        <w:rPr>
          <w:rFonts w:ascii="楷体" w:eastAsia="楷体" w:hAnsi="楷体"/>
          <w:lang w:eastAsia="zh-CN"/>
        </w:rPr>
        <w:t>人为意：是下勇也。</w:t>
      </w:r>
    </w:p>
    <w:p w:rsidR="00AF2B61" w:rsidRDefault="004C3FC4">
      <w:pPr>
        <w:pStyle w:val="a7"/>
        <w:ind w:firstLineChars="200" w:firstLine="440"/>
        <w:jc w:val="right"/>
        <w:rPr>
          <w:rFonts w:ascii="楷体" w:eastAsia="楷体" w:hAnsi="楷体"/>
          <w:lang w:eastAsia="zh-CN"/>
        </w:rPr>
      </w:pPr>
      <w:r>
        <w:rPr>
          <w:rFonts w:ascii="楷体" w:eastAsia="楷体" w:hAnsi="楷体"/>
          <w:lang w:eastAsia="zh-CN"/>
        </w:rPr>
        <w:t>（《荀子</w:t>
      </w:r>
      <w:r>
        <w:rPr>
          <w:rFonts w:ascii="楷体" w:eastAsia="楷体" w:hAnsi="楷体"/>
          <w:lang w:eastAsia="zh-CN"/>
        </w:rPr>
        <w:t>·</w:t>
      </w:r>
      <w:r>
        <w:rPr>
          <w:rFonts w:ascii="楷体" w:eastAsia="楷体" w:hAnsi="楷体"/>
          <w:lang w:eastAsia="zh-CN"/>
        </w:rPr>
        <w:t>性恶》）</w:t>
      </w:r>
    </w:p>
    <w:p w:rsidR="00AF2B61" w:rsidRDefault="004C3FC4">
      <w:pPr>
        <w:pStyle w:val="a7"/>
        <w:rPr>
          <w:rFonts w:ascii="宋体" w:eastAsia="宋体" w:hAnsi="宋体"/>
          <w:lang w:eastAsia="zh-CN"/>
        </w:rPr>
      </w:pPr>
      <w:r>
        <w:rPr>
          <w:rFonts w:ascii="宋体" w:eastAsia="宋体" w:hAnsi="宋体"/>
          <w:lang w:eastAsia="zh-CN"/>
        </w:rPr>
        <w:t>21.</w:t>
      </w:r>
      <w:r>
        <w:rPr>
          <w:rFonts w:ascii="宋体" w:eastAsia="宋体" w:hAnsi="宋体"/>
          <w:lang w:eastAsia="zh-CN"/>
        </w:rPr>
        <w:t>《论语》</w:t>
      </w:r>
      <w:proofErr w:type="gramStart"/>
      <w:r>
        <w:rPr>
          <w:rFonts w:ascii="宋体" w:eastAsia="宋体" w:hAnsi="宋体"/>
          <w:lang w:eastAsia="zh-CN"/>
        </w:rPr>
        <w:t>先进篇将孔子</w:t>
      </w:r>
      <w:proofErr w:type="gramEnd"/>
      <w:r>
        <w:rPr>
          <w:rFonts w:ascii="宋体" w:eastAsia="宋体" w:hAnsi="宋体"/>
          <w:lang w:eastAsia="zh-CN"/>
        </w:rPr>
        <w:t>弟子分为</w:t>
      </w:r>
      <w:r>
        <w:rPr>
          <w:rFonts w:ascii="宋体" w:eastAsia="宋体" w:hAnsi="宋体"/>
          <w:lang w:eastAsia="zh-CN"/>
        </w:rPr>
        <w:t>“</w:t>
      </w:r>
      <w:r>
        <w:rPr>
          <w:rFonts w:ascii="宋体" w:eastAsia="宋体" w:hAnsi="宋体"/>
          <w:lang w:eastAsia="zh-CN"/>
        </w:rPr>
        <w:t>四科</w:t>
      </w:r>
      <w:r>
        <w:rPr>
          <w:rFonts w:ascii="宋体" w:eastAsia="宋体" w:hAnsi="宋体"/>
          <w:lang w:eastAsia="zh-CN"/>
        </w:rPr>
        <w:t>”</w:t>
      </w:r>
      <w:r>
        <w:rPr>
          <w:rFonts w:ascii="宋体" w:eastAsia="宋体" w:hAnsi="宋体"/>
          <w:lang w:eastAsia="zh-CN"/>
        </w:rPr>
        <w:t>，其中子路属于</w:t>
      </w:r>
      <w:r>
        <w:rPr>
          <w:rFonts w:ascii="宋体" w:eastAsia="宋体" w:hAnsi="宋体" w:hint="eastAsia"/>
          <w:lang w:eastAsia="zh-CN"/>
        </w:rPr>
        <w:t>_</w:t>
      </w:r>
      <w:r>
        <w:rPr>
          <w:rFonts w:ascii="宋体" w:eastAsia="宋体" w:hAnsi="宋体"/>
          <w:lang w:eastAsia="zh-CN"/>
        </w:rPr>
        <w:t>______</w:t>
      </w:r>
      <w:r>
        <w:rPr>
          <w:rFonts w:ascii="宋体" w:eastAsia="宋体" w:hAnsi="宋体"/>
          <w:lang w:eastAsia="zh-CN"/>
        </w:rPr>
        <w:t>科，</w:t>
      </w:r>
      <w:r>
        <w:rPr>
          <w:rFonts w:ascii="宋体" w:eastAsia="宋体" w:hAnsi="宋体"/>
          <w:lang w:eastAsia="zh-CN"/>
        </w:rPr>
        <w:t>“</w:t>
      </w:r>
      <w:r>
        <w:rPr>
          <w:rFonts w:ascii="宋体" w:eastAsia="宋体" w:hAnsi="宋体"/>
          <w:lang w:eastAsia="zh-CN"/>
        </w:rPr>
        <w:t>暴虎冯河</w:t>
      </w:r>
      <w:r>
        <w:rPr>
          <w:rFonts w:ascii="宋体" w:eastAsia="宋体" w:hAnsi="宋体"/>
          <w:lang w:eastAsia="zh-CN"/>
        </w:rPr>
        <w:t>”</w:t>
      </w:r>
      <w:r>
        <w:rPr>
          <w:rFonts w:ascii="宋体" w:eastAsia="宋体" w:hAnsi="宋体"/>
          <w:lang w:eastAsia="zh-CN"/>
        </w:rPr>
        <w:t>比喻</w:t>
      </w:r>
      <w:r>
        <w:rPr>
          <w:rFonts w:ascii="宋体" w:eastAsia="宋体" w:hAnsi="宋体" w:hint="eastAsia"/>
          <w:lang w:eastAsia="zh-CN"/>
        </w:rPr>
        <w:t>_</w:t>
      </w:r>
      <w:r>
        <w:rPr>
          <w:rFonts w:ascii="宋体" w:eastAsia="宋体" w:hAnsi="宋体"/>
          <w:lang w:eastAsia="zh-CN"/>
        </w:rPr>
        <w:t>_______</w:t>
      </w:r>
      <w:r>
        <w:rPr>
          <w:rFonts w:ascii="宋体" w:eastAsia="宋体" w:hAnsi="宋体"/>
          <w:lang w:eastAsia="zh-CN"/>
        </w:rPr>
        <w:t>。（</w:t>
      </w:r>
      <w:r>
        <w:rPr>
          <w:rFonts w:ascii="宋体" w:eastAsia="宋体" w:hAnsi="宋体"/>
          <w:lang w:eastAsia="zh-CN"/>
        </w:rPr>
        <w:t>2</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22.</w:t>
      </w:r>
      <w:r>
        <w:rPr>
          <w:rFonts w:ascii="宋体" w:eastAsia="宋体" w:hAnsi="宋体"/>
          <w:lang w:eastAsia="zh-CN"/>
        </w:rPr>
        <w:t>结合材料分析孔子与荀子关于</w:t>
      </w:r>
      <w:r>
        <w:rPr>
          <w:rFonts w:ascii="宋体" w:eastAsia="宋体" w:hAnsi="宋体"/>
          <w:lang w:eastAsia="zh-CN"/>
        </w:rPr>
        <w:t>“</w:t>
      </w:r>
      <w:r>
        <w:rPr>
          <w:rFonts w:ascii="宋体" w:eastAsia="宋体" w:hAnsi="宋体"/>
          <w:lang w:eastAsia="zh-CN"/>
        </w:rPr>
        <w:t>勇</w:t>
      </w:r>
      <w:r>
        <w:rPr>
          <w:rFonts w:ascii="宋体" w:eastAsia="宋体" w:hAnsi="宋体"/>
          <w:lang w:eastAsia="zh-CN"/>
        </w:rPr>
        <w:t>”</w:t>
      </w:r>
      <w:r>
        <w:rPr>
          <w:rFonts w:ascii="宋体" w:eastAsia="宋体" w:hAnsi="宋体"/>
          <w:lang w:eastAsia="zh-CN"/>
        </w:rPr>
        <w:t>的论述。（</w:t>
      </w:r>
      <w:r>
        <w:rPr>
          <w:rFonts w:ascii="宋体" w:eastAsia="宋体" w:hAnsi="宋体"/>
          <w:lang w:eastAsia="zh-CN"/>
        </w:rPr>
        <w:t>4</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（四）古诗文默写。（</w:t>
      </w:r>
      <w:r>
        <w:rPr>
          <w:rFonts w:ascii="宋体" w:eastAsia="宋体" w:hAnsi="宋体"/>
          <w:lang w:eastAsia="zh-CN"/>
        </w:rPr>
        <w:t>6</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23.</w:t>
      </w:r>
      <w:r>
        <w:rPr>
          <w:rFonts w:ascii="宋体" w:eastAsia="宋体" w:hAnsi="宋体"/>
          <w:lang w:eastAsia="zh-CN"/>
        </w:rPr>
        <w:t>补写出下列名句名篇的空缺部分。（只选三小题）（</w:t>
      </w:r>
      <w:r>
        <w:rPr>
          <w:rFonts w:ascii="宋体" w:eastAsia="宋体" w:hAnsi="宋体"/>
          <w:lang w:eastAsia="zh-CN"/>
        </w:rPr>
        <w:t>6</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1)</w:t>
      </w:r>
      <w:r>
        <w:rPr>
          <w:rFonts w:ascii="宋体" w:eastAsia="宋体" w:hAnsi="宋体"/>
          <w:lang w:eastAsia="zh-CN"/>
        </w:rPr>
        <w:t>夫如是，</w:t>
      </w:r>
      <w:r>
        <w:rPr>
          <w:rFonts w:ascii="宋体" w:eastAsia="宋体" w:hAnsi="宋体" w:hint="eastAsia"/>
          <w:lang w:eastAsia="zh-CN"/>
        </w:rPr>
        <w:t>_</w:t>
      </w:r>
      <w:r>
        <w:rPr>
          <w:rFonts w:ascii="宋体" w:eastAsia="宋体" w:hAnsi="宋体"/>
          <w:lang w:eastAsia="zh-CN"/>
        </w:rPr>
        <w:t>_______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w:t>
      </w:r>
      <w:r>
        <w:rPr>
          <w:rFonts w:ascii="宋体" w:eastAsia="宋体" w:hAnsi="宋体"/>
          <w:lang w:eastAsia="zh-CN"/>
        </w:rPr>
        <w:t>。既来之，则安之。（《论语</w:t>
      </w:r>
      <w:r>
        <w:rPr>
          <w:rFonts w:ascii="宋体" w:eastAsia="宋体" w:hAnsi="宋体"/>
          <w:lang w:eastAsia="zh-CN"/>
        </w:rPr>
        <w:t>·</w:t>
      </w:r>
      <w:r>
        <w:rPr>
          <w:rFonts w:ascii="宋体" w:eastAsia="宋体" w:hAnsi="宋体"/>
          <w:lang w:eastAsia="zh-CN"/>
        </w:rPr>
        <w:t>季氏》）</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2)</w:t>
      </w:r>
      <w:r>
        <w:rPr>
          <w:rFonts w:ascii="宋体" w:eastAsia="宋体" w:hAnsi="宋体" w:hint="eastAsia"/>
          <w:lang w:eastAsia="zh-CN"/>
        </w:rPr>
        <w:t>_</w:t>
      </w:r>
      <w:r>
        <w:rPr>
          <w:rFonts w:ascii="宋体" w:eastAsia="宋体" w:hAnsi="宋体"/>
          <w:lang w:eastAsia="zh-CN"/>
        </w:rPr>
        <w:t>________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w:t>
      </w:r>
      <w:r>
        <w:rPr>
          <w:rFonts w:ascii="宋体" w:eastAsia="宋体" w:hAnsi="宋体"/>
          <w:lang w:eastAsia="zh-CN"/>
        </w:rPr>
        <w:t>。驽马十驾，功在不舍。（荀子《劝学》）</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3)</w:t>
      </w:r>
      <w:r>
        <w:rPr>
          <w:rFonts w:ascii="宋体" w:eastAsia="宋体" w:hAnsi="宋体"/>
          <w:lang w:eastAsia="zh-CN"/>
        </w:rPr>
        <w:t>桑之未落</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w:t>
      </w:r>
      <w:r>
        <w:rPr>
          <w:rFonts w:ascii="宋体" w:eastAsia="宋体" w:hAnsi="宋体" w:hint="eastAsia"/>
          <w:lang w:eastAsia="zh-CN"/>
        </w:rPr>
        <w:t>，</w:t>
      </w:r>
      <w:r>
        <w:rPr>
          <w:rFonts w:ascii="宋体" w:eastAsia="宋体" w:hAnsi="宋体"/>
          <w:lang w:eastAsia="zh-CN"/>
        </w:rPr>
        <w:t>无食桑葚。（《诗经</w:t>
      </w:r>
      <w:r>
        <w:rPr>
          <w:rFonts w:ascii="宋体" w:eastAsia="宋体" w:hAnsi="宋体"/>
          <w:lang w:eastAsia="zh-CN"/>
        </w:rPr>
        <w:t>·</w:t>
      </w:r>
      <w:r>
        <w:rPr>
          <w:rFonts w:ascii="宋体" w:eastAsia="宋体" w:hAnsi="宋体"/>
          <w:lang w:eastAsia="zh-CN"/>
        </w:rPr>
        <w:t>氓》）</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4)</w:t>
      </w:r>
      <w:r>
        <w:rPr>
          <w:rFonts w:ascii="宋体" w:eastAsia="宋体" w:hAnsi="宋体"/>
          <w:lang w:eastAsia="zh-CN"/>
        </w:rPr>
        <w:t>恨相见得迟，怨归去得疾。</w:t>
      </w:r>
      <w:r>
        <w:rPr>
          <w:rFonts w:ascii="宋体" w:eastAsia="宋体" w:hAnsi="宋体" w:hint="eastAsia"/>
          <w:lang w:eastAsia="zh-CN"/>
        </w:rPr>
        <w:t>_</w:t>
      </w:r>
      <w:r>
        <w:rPr>
          <w:rFonts w:ascii="宋体" w:eastAsia="宋体" w:hAnsi="宋体"/>
          <w:lang w:eastAsia="zh-CN"/>
        </w:rPr>
        <w:t>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w:t>
      </w:r>
      <w:r>
        <w:rPr>
          <w:rFonts w:ascii="宋体" w:eastAsia="宋体" w:hAnsi="宋体"/>
          <w:lang w:eastAsia="zh-CN"/>
        </w:rPr>
        <w:t>。（王实甫《西厢记》）</w:t>
      </w:r>
    </w:p>
    <w:p w:rsidR="00AF2B61" w:rsidRDefault="004C3FC4">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5)</w:t>
      </w:r>
      <w:r>
        <w:rPr>
          <w:rFonts w:ascii="宋体" w:eastAsia="宋体" w:hAnsi="宋体"/>
          <w:lang w:eastAsia="zh-CN"/>
        </w:rPr>
        <w:t>且</w:t>
      </w:r>
      <w:proofErr w:type="gramStart"/>
      <w:r>
        <w:rPr>
          <w:rFonts w:ascii="宋体" w:eastAsia="宋体" w:hAnsi="宋体"/>
          <w:lang w:eastAsia="zh-CN"/>
        </w:rPr>
        <w:t>矫</w:t>
      </w:r>
      <w:proofErr w:type="gramEnd"/>
      <w:r>
        <w:rPr>
          <w:rFonts w:ascii="宋体" w:eastAsia="宋体" w:hAnsi="宋体"/>
          <w:lang w:eastAsia="zh-CN"/>
        </w:rPr>
        <w:t>诏</w:t>
      </w:r>
      <w:proofErr w:type="gramStart"/>
      <w:r>
        <w:rPr>
          <w:rFonts w:ascii="宋体" w:eastAsia="宋体" w:hAnsi="宋体"/>
          <w:lang w:eastAsia="zh-CN"/>
        </w:rPr>
        <w:t>纷</w:t>
      </w:r>
      <w:proofErr w:type="gramEnd"/>
      <w:r>
        <w:rPr>
          <w:rFonts w:ascii="宋体" w:eastAsia="宋体" w:hAnsi="宋体"/>
          <w:lang w:eastAsia="zh-CN"/>
        </w:rPr>
        <w:t>出</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_________</w:t>
      </w:r>
      <w:r>
        <w:rPr>
          <w:rFonts w:ascii="宋体" w:eastAsia="宋体" w:hAnsi="宋体" w:hint="eastAsia"/>
          <w:lang w:eastAsia="zh-CN"/>
        </w:rPr>
        <w:t>，</w:t>
      </w:r>
      <w:r>
        <w:rPr>
          <w:rFonts w:ascii="宋体" w:eastAsia="宋体" w:hAnsi="宋体"/>
          <w:lang w:eastAsia="zh-CN"/>
        </w:rPr>
        <w:t>不敢复有</w:t>
      </w:r>
      <w:proofErr w:type="gramStart"/>
      <w:r>
        <w:rPr>
          <w:rFonts w:ascii="宋体" w:eastAsia="宋体" w:hAnsi="宋体"/>
          <w:lang w:eastAsia="zh-CN"/>
        </w:rPr>
        <w:t>诛</w:t>
      </w:r>
      <w:proofErr w:type="gramEnd"/>
      <w:r>
        <w:rPr>
          <w:rFonts w:ascii="宋体" w:eastAsia="宋体" w:hAnsi="宋体"/>
          <w:lang w:eastAsia="zh-CN"/>
        </w:rPr>
        <w:t>治。（张溥《五人墓碑记》）</w:t>
      </w:r>
    </w:p>
    <w:p w:rsidR="00AF2B61" w:rsidRDefault="004C3FC4">
      <w:pPr>
        <w:pStyle w:val="a7"/>
        <w:rPr>
          <w:rFonts w:ascii="宋体" w:eastAsia="宋体" w:hAnsi="宋体"/>
          <w:lang w:eastAsia="zh-CN"/>
        </w:rPr>
      </w:pPr>
      <w:r>
        <w:rPr>
          <w:rFonts w:ascii="宋体" w:eastAsia="宋体" w:hAnsi="宋体"/>
          <w:lang w:eastAsia="zh-CN"/>
        </w:rPr>
        <w:t>四、作文（</w:t>
      </w:r>
      <w:r>
        <w:rPr>
          <w:rFonts w:ascii="宋体" w:eastAsia="宋体" w:hAnsi="宋体"/>
          <w:lang w:eastAsia="zh-CN"/>
        </w:rPr>
        <w:t>60</w:t>
      </w:r>
      <w:r>
        <w:rPr>
          <w:rFonts w:ascii="宋体" w:eastAsia="宋体" w:hAnsi="宋体"/>
          <w:lang w:eastAsia="zh-CN"/>
        </w:rPr>
        <w:t>分）</w:t>
      </w:r>
    </w:p>
    <w:p w:rsidR="00AF2B61" w:rsidRDefault="004C3FC4">
      <w:pPr>
        <w:pStyle w:val="a7"/>
        <w:rPr>
          <w:rFonts w:ascii="宋体" w:eastAsia="宋体" w:hAnsi="宋体"/>
          <w:lang w:eastAsia="zh-CN"/>
        </w:rPr>
      </w:pPr>
      <w:r>
        <w:rPr>
          <w:rFonts w:ascii="宋体" w:eastAsia="宋体" w:hAnsi="宋体"/>
          <w:lang w:eastAsia="zh-CN"/>
        </w:rPr>
        <w:t>24.</w:t>
      </w:r>
      <w:r>
        <w:rPr>
          <w:rFonts w:ascii="宋体" w:eastAsia="宋体" w:hAnsi="宋体"/>
          <w:lang w:eastAsia="zh-CN"/>
        </w:rPr>
        <w:t>阅读下面文字，根据要求作文。（</w:t>
      </w:r>
      <w:r>
        <w:rPr>
          <w:rFonts w:ascii="宋体" w:eastAsia="宋体" w:hAnsi="宋体"/>
          <w:lang w:eastAsia="zh-CN"/>
        </w:rPr>
        <w:t>60</w:t>
      </w:r>
      <w:r>
        <w:rPr>
          <w:rFonts w:ascii="宋体" w:eastAsia="宋体" w:hAnsi="宋体"/>
          <w:lang w:eastAsia="zh-CN"/>
        </w:rPr>
        <w:t>分）</w:t>
      </w:r>
    </w:p>
    <w:p w:rsidR="00AF2B61" w:rsidRDefault="004C3FC4">
      <w:pPr>
        <w:pStyle w:val="a7"/>
        <w:ind w:firstLineChars="200" w:firstLine="440"/>
        <w:jc w:val="both"/>
        <w:rPr>
          <w:rFonts w:ascii="宋体" w:eastAsia="宋体" w:hAnsi="宋体"/>
          <w:lang w:eastAsia="zh-CN"/>
        </w:rPr>
      </w:pPr>
      <w:r>
        <w:rPr>
          <w:rFonts w:ascii="宋体" w:eastAsia="宋体" w:hAnsi="宋体"/>
          <w:lang w:eastAsia="zh-CN"/>
        </w:rPr>
        <w:t>材料</w:t>
      </w:r>
      <w:proofErr w:type="gramStart"/>
      <w:r>
        <w:rPr>
          <w:rFonts w:ascii="宋体" w:eastAsia="宋体" w:hAnsi="宋体"/>
          <w:lang w:eastAsia="zh-CN"/>
        </w:rPr>
        <w:t>一</w:t>
      </w:r>
      <w:proofErr w:type="gramEnd"/>
      <w:r>
        <w:rPr>
          <w:rFonts w:ascii="宋体" w:eastAsia="宋体" w:hAnsi="宋体"/>
          <w:lang w:eastAsia="zh-CN"/>
        </w:rPr>
        <w:t>：广西农村的一位</w:t>
      </w:r>
      <w:r>
        <w:rPr>
          <w:rFonts w:ascii="宋体" w:eastAsia="宋体" w:hAnsi="宋体"/>
          <w:lang w:eastAsia="zh-CN"/>
        </w:rPr>
        <w:t>80</w:t>
      </w:r>
      <w:r>
        <w:rPr>
          <w:rFonts w:ascii="宋体" w:eastAsia="宋体" w:hAnsi="宋体"/>
          <w:lang w:eastAsia="zh-CN"/>
        </w:rPr>
        <w:t>后唐尚珺，</w:t>
      </w:r>
      <w:r>
        <w:rPr>
          <w:rFonts w:ascii="宋体" w:eastAsia="宋体" w:hAnsi="宋体"/>
          <w:lang w:eastAsia="zh-CN"/>
        </w:rPr>
        <w:t>2009</w:t>
      </w:r>
      <w:r>
        <w:rPr>
          <w:rFonts w:ascii="宋体" w:eastAsia="宋体" w:hAnsi="宋体"/>
          <w:lang w:eastAsia="zh-CN"/>
        </w:rPr>
        <w:t>年第一次参加高考，其后复读十二年，为清华梦而努力。</w:t>
      </w:r>
      <w:r>
        <w:rPr>
          <w:rFonts w:ascii="宋体" w:eastAsia="宋体" w:hAnsi="宋体"/>
          <w:lang w:eastAsia="zh-CN"/>
        </w:rPr>
        <w:t>2016</w:t>
      </w:r>
      <w:r>
        <w:rPr>
          <w:rFonts w:ascii="宋体" w:eastAsia="宋体" w:hAnsi="宋体"/>
          <w:lang w:eastAsia="zh-CN"/>
        </w:rPr>
        <w:t>年，他曾经被中国政法大学录取，但最终没有报到入学。已经</w:t>
      </w:r>
      <w:r>
        <w:rPr>
          <w:rFonts w:ascii="宋体" w:eastAsia="宋体" w:hAnsi="宋体"/>
          <w:lang w:eastAsia="zh-CN"/>
        </w:rPr>
        <w:t>33</w:t>
      </w:r>
      <w:r>
        <w:rPr>
          <w:rFonts w:ascii="宋体" w:eastAsia="宋体" w:hAnsi="宋体"/>
          <w:lang w:eastAsia="zh-CN"/>
        </w:rPr>
        <w:t>岁的他，决定</w:t>
      </w:r>
      <w:r>
        <w:rPr>
          <w:rFonts w:ascii="宋体" w:eastAsia="宋体" w:hAnsi="宋体"/>
          <w:lang w:eastAsia="zh-CN"/>
        </w:rPr>
        <w:t>“</w:t>
      </w:r>
      <w:r>
        <w:rPr>
          <w:rFonts w:ascii="宋体" w:eastAsia="宋体" w:hAnsi="宋体"/>
          <w:lang w:eastAsia="zh-CN"/>
        </w:rPr>
        <w:t>明年再考最后一次</w:t>
      </w:r>
      <w:r>
        <w:rPr>
          <w:rFonts w:ascii="宋体" w:eastAsia="宋体" w:hAnsi="宋体"/>
          <w:lang w:eastAsia="zh-CN"/>
        </w:rPr>
        <w:t>”</w:t>
      </w:r>
      <w:r>
        <w:rPr>
          <w:rFonts w:ascii="宋体" w:eastAsia="宋体" w:hAnsi="宋体"/>
          <w:lang w:eastAsia="zh-CN"/>
        </w:rPr>
        <w:t>。</w:t>
      </w:r>
    </w:p>
    <w:p w:rsidR="00AF2B61" w:rsidRDefault="004C3FC4">
      <w:pPr>
        <w:pStyle w:val="a7"/>
        <w:ind w:firstLineChars="200" w:firstLine="440"/>
        <w:jc w:val="both"/>
        <w:rPr>
          <w:rFonts w:ascii="宋体" w:eastAsia="宋体" w:hAnsi="宋体"/>
          <w:lang w:eastAsia="zh-CN"/>
        </w:rPr>
      </w:pPr>
      <w:r>
        <w:rPr>
          <w:rFonts w:ascii="宋体" w:eastAsia="宋体" w:hAnsi="宋体"/>
          <w:lang w:eastAsia="zh-CN"/>
        </w:rPr>
        <w:t>材料二：</w:t>
      </w:r>
      <w:proofErr w:type="gramStart"/>
      <w:r>
        <w:rPr>
          <w:rFonts w:ascii="宋体" w:eastAsia="宋体" w:hAnsi="宋体"/>
          <w:lang w:eastAsia="zh-CN"/>
        </w:rPr>
        <w:t>人社部</w:t>
      </w:r>
      <w:proofErr w:type="gramEnd"/>
      <w:r>
        <w:rPr>
          <w:rFonts w:ascii="宋体" w:eastAsia="宋体" w:hAnsi="宋体"/>
          <w:lang w:eastAsia="zh-CN"/>
        </w:rPr>
        <w:t>发布的《</w:t>
      </w:r>
      <w:r>
        <w:rPr>
          <w:rFonts w:ascii="宋体" w:eastAsia="宋体" w:hAnsi="宋体"/>
          <w:lang w:eastAsia="zh-CN"/>
        </w:rPr>
        <w:t>2021</w:t>
      </w:r>
      <w:r>
        <w:rPr>
          <w:rFonts w:ascii="宋体" w:eastAsia="宋体" w:hAnsi="宋体"/>
          <w:lang w:eastAsia="zh-CN"/>
        </w:rPr>
        <w:t>年第二季度全国招聘大于求职</w:t>
      </w:r>
      <w:r>
        <w:rPr>
          <w:rFonts w:ascii="宋体" w:eastAsia="宋体" w:hAnsi="宋体"/>
          <w:lang w:eastAsia="zh-CN"/>
        </w:rPr>
        <w:t>“</w:t>
      </w:r>
      <w:r>
        <w:rPr>
          <w:rFonts w:ascii="宋体" w:eastAsia="宋体" w:hAnsi="宋体"/>
          <w:lang w:eastAsia="zh-CN"/>
        </w:rPr>
        <w:t>最缺工</w:t>
      </w:r>
      <w:r>
        <w:rPr>
          <w:rFonts w:ascii="宋体" w:eastAsia="宋体" w:hAnsi="宋体"/>
          <w:lang w:eastAsia="zh-CN"/>
        </w:rPr>
        <w:t>”100</w:t>
      </w:r>
      <w:r>
        <w:rPr>
          <w:rFonts w:ascii="宋体" w:eastAsia="宋体" w:hAnsi="宋体"/>
          <w:lang w:eastAsia="zh-CN"/>
        </w:rPr>
        <w:t>个职业排行》显示，约有半数职业都与制造业相关，其中，焊工、车工、电工、机械制造工程技术人员、金属材料工程技术人员等位列稀缺岗位前十名。</w:t>
      </w:r>
    </w:p>
    <w:p w:rsidR="00AF2B61" w:rsidRDefault="004C3FC4">
      <w:pPr>
        <w:pStyle w:val="a7"/>
        <w:ind w:firstLineChars="200" w:firstLine="440"/>
        <w:jc w:val="both"/>
        <w:rPr>
          <w:rFonts w:ascii="宋体" w:eastAsia="宋体" w:hAnsi="宋体"/>
          <w:lang w:eastAsia="zh-CN"/>
        </w:rPr>
      </w:pPr>
      <w:r>
        <w:rPr>
          <w:rFonts w:ascii="宋体" w:eastAsia="宋体" w:hAnsi="宋体"/>
          <w:lang w:eastAsia="zh-CN"/>
        </w:rPr>
        <w:t>上述</w:t>
      </w:r>
      <w:r>
        <w:rPr>
          <w:rFonts w:ascii="宋体" w:eastAsia="宋体" w:hAnsi="宋体"/>
          <w:lang w:eastAsia="zh-CN"/>
        </w:rPr>
        <w:t>材料引发你怎样的思考？请写一篇文章表达你的看法。</w:t>
      </w:r>
    </w:p>
    <w:p w:rsidR="00AF2B61" w:rsidRDefault="004C3FC4">
      <w:pPr>
        <w:pStyle w:val="a7"/>
        <w:rPr>
          <w:rFonts w:ascii="宋体" w:eastAsia="宋体" w:hAnsi="宋体"/>
          <w:lang w:eastAsia="zh-CN"/>
        </w:rPr>
      </w:pPr>
      <w:r>
        <w:rPr>
          <w:rFonts w:ascii="宋体" w:eastAsia="宋体" w:hAnsi="宋体"/>
          <w:lang w:eastAsia="zh-CN"/>
        </w:rPr>
        <w:t>【注意】</w:t>
      </w:r>
      <w:r>
        <w:rPr>
          <w:rFonts w:ascii="宋体" w:eastAsia="宋体" w:hAnsi="宋体"/>
          <w:lang w:eastAsia="zh-CN"/>
        </w:rPr>
        <w:t>①</w:t>
      </w:r>
      <w:r>
        <w:rPr>
          <w:rFonts w:ascii="宋体" w:eastAsia="宋体" w:hAnsi="宋体"/>
          <w:lang w:eastAsia="zh-CN"/>
        </w:rPr>
        <w:t>角度自选，立意自定，题目自拟。</w:t>
      </w:r>
      <w:r>
        <w:rPr>
          <w:rFonts w:ascii="宋体" w:eastAsia="宋体" w:hAnsi="宋体"/>
          <w:lang w:eastAsia="zh-CN"/>
        </w:rPr>
        <w:t>②</w:t>
      </w:r>
      <w:r>
        <w:rPr>
          <w:rFonts w:ascii="宋体" w:eastAsia="宋体" w:hAnsi="宋体"/>
          <w:lang w:eastAsia="zh-CN"/>
        </w:rPr>
        <w:t>明确文体，不得写成诗歌。</w:t>
      </w:r>
      <w:r>
        <w:rPr>
          <w:rFonts w:ascii="宋体" w:eastAsia="宋体" w:hAnsi="宋体"/>
          <w:lang w:eastAsia="zh-CN"/>
        </w:rPr>
        <w:t>③</w:t>
      </w:r>
      <w:r>
        <w:rPr>
          <w:rFonts w:ascii="宋体" w:eastAsia="宋体" w:hAnsi="宋体"/>
          <w:lang w:eastAsia="zh-CN"/>
        </w:rPr>
        <w:t>不得少于</w:t>
      </w:r>
      <w:r>
        <w:rPr>
          <w:rFonts w:ascii="宋体" w:eastAsia="宋体" w:hAnsi="宋体"/>
          <w:lang w:eastAsia="zh-CN"/>
        </w:rPr>
        <w:t>800</w:t>
      </w:r>
      <w:r>
        <w:rPr>
          <w:rFonts w:ascii="宋体" w:eastAsia="宋体" w:hAnsi="宋体"/>
          <w:lang w:eastAsia="zh-CN"/>
        </w:rPr>
        <w:t>字。</w:t>
      </w:r>
      <w:r>
        <w:rPr>
          <w:rFonts w:ascii="宋体" w:eastAsia="宋体" w:hAnsi="宋体"/>
          <w:lang w:eastAsia="zh-CN"/>
        </w:rPr>
        <w:t>④</w:t>
      </w:r>
      <w:r>
        <w:rPr>
          <w:rFonts w:ascii="宋体" w:eastAsia="宋体" w:hAnsi="宋体"/>
          <w:lang w:eastAsia="zh-CN"/>
        </w:rPr>
        <w:t>不得抄袭、套作。</w:t>
      </w:r>
    </w:p>
    <w:p w:rsidR="00AF2B61" w:rsidRDefault="004C3FC4">
      <w:pPr>
        <w:pStyle w:val="a7"/>
      </w:pPr>
      <w:r>
        <w:rPr>
          <w:noProof/>
          <w:lang w:eastAsia="zh-CN"/>
        </w:rPr>
        <w:lastRenderedPageBreak/>
        <w:drawing>
          <wp:inline distT="0" distB="0" distL="114300" distR="114300">
            <wp:extent cx="5546725" cy="680402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34067" name="图片 1"/>
                    <pic:cNvPicPr>
                      <a:picLocks noChangeAspect="1"/>
                    </pic:cNvPicPr>
                  </pic:nvPicPr>
                  <pic:blipFill>
                    <a:blip r:embed="rId10"/>
                    <a:stretch>
                      <a:fillRect/>
                    </a:stretch>
                  </pic:blipFill>
                  <pic:spPr>
                    <a:xfrm>
                      <a:off x="0" y="0"/>
                      <a:ext cx="5546725" cy="6804025"/>
                    </a:xfrm>
                    <a:prstGeom prst="rect">
                      <a:avLst/>
                    </a:prstGeom>
                    <a:noFill/>
                    <a:ln>
                      <a:noFill/>
                    </a:ln>
                  </pic:spPr>
                </pic:pic>
              </a:graphicData>
            </a:graphic>
          </wp:inline>
        </w:drawing>
      </w:r>
    </w:p>
    <w:p w:rsidR="00AF2B61" w:rsidRDefault="004C3FC4">
      <w:pPr>
        <w:pStyle w:val="a7"/>
      </w:pPr>
      <w:r>
        <w:rPr>
          <w:noProof/>
          <w:lang w:eastAsia="zh-CN"/>
        </w:rPr>
        <w:lastRenderedPageBreak/>
        <w:drawing>
          <wp:inline distT="0" distB="0" distL="114300" distR="114300">
            <wp:extent cx="5304790" cy="7398385"/>
            <wp:effectExtent l="0" t="0" r="139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39301" name="图片 2"/>
                    <pic:cNvPicPr>
                      <a:picLocks noChangeAspect="1"/>
                    </pic:cNvPicPr>
                  </pic:nvPicPr>
                  <pic:blipFill>
                    <a:blip r:embed="rId11"/>
                    <a:stretch>
                      <a:fillRect/>
                    </a:stretch>
                  </pic:blipFill>
                  <pic:spPr>
                    <a:xfrm>
                      <a:off x="0" y="0"/>
                      <a:ext cx="5304790" cy="7398385"/>
                    </a:xfrm>
                    <a:prstGeom prst="rect">
                      <a:avLst/>
                    </a:prstGeom>
                    <a:noFill/>
                    <a:ln>
                      <a:noFill/>
                    </a:ln>
                  </pic:spPr>
                </pic:pic>
              </a:graphicData>
            </a:graphic>
          </wp:inline>
        </w:drawing>
      </w:r>
    </w:p>
    <w:p w:rsidR="00AF2B61" w:rsidRDefault="004C3FC4">
      <w:pPr>
        <w:pStyle w:val="a7"/>
        <w:rPr>
          <w:lang w:eastAsia="zh-CN"/>
        </w:rPr>
        <w:sectPr w:rsidR="00AF2B61">
          <w:pgSz w:w="12240" w:h="15840"/>
          <w:pgMar w:top="1440" w:right="1800" w:bottom="1440" w:left="1800" w:header="720" w:footer="720" w:gutter="0"/>
          <w:cols w:space="720"/>
          <w:docGrid w:linePitch="360"/>
        </w:sectPr>
      </w:pPr>
      <w:r>
        <w:rPr>
          <w:noProof/>
          <w:lang w:eastAsia="zh-CN"/>
        </w:rPr>
        <w:lastRenderedPageBreak/>
        <w:drawing>
          <wp:inline distT="0" distB="0" distL="114300" distR="114300">
            <wp:extent cx="5389245" cy="7253605"/>
            <wp:effectExtent l="0" t="0" r="571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18370" name="图片 3"/>
                    <pic:cNvPicPr>
                      <a:picLocks noChangeAspect="1"/>
                    </pic:cNvPicPr>
                  </pic:nvPicPr>
                  <pic:blipFill>
                    <a:blip r:embed="rId12"/>
                    <a:stretch>
                      <a:fillRect/>
                    </a:stretch>
                  </pic:blipFill>
                  <pic:spPr>
                    <a:xfrm>
                      <a:off x="0" y="0"/>
                      <a:ext cx="5389245" cy="7253605"/>
                    </a:xfrm>
                    <a:prstGeom prst="rect">
                      <a:avLst/>
                    </a:prstGeom>
                    <a:noFill/>
                    <a:ln>
                      <a:noFill/>
                    </a:ln>
                  </pic:spPr>
                </pic:pic>
              </a:graphicData>
            </a:graphic>
          </wp:inline>
        </w:drawing>
      </w:r>
    </w:p>
    <w:p w:rsidR="003B3E96" w:rsidRDefault="003B3E96"/>
    <w:sectPr w:rsidR="003B3E96" w:rsidSect="003B3E96">
      <w:pgSz w:w="12240" w:h="15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FC4" w:rsidRDefault="004C3FC4" w:rsidP="006A221F">
      <w:pPr>
        <w:spacing w:after="0" w:line="240" w:lineRule="auto"/>
      </w:pPr>
      <w:r>
        <w:separator/>
      </w:r>
    </w:p>
  </w:endnote>
  <w:endnote w:type="continuationSeparator" w:id="0">
    <w:p w:rsidR="004C3FC4" w:rsidRDefault="004C3FC4" w:rsidP="006A22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FC4" w:rsidRDefault="004C3FC4" w:rsidP="006A221F">
      <w:pPr>
        <w:spacing w:after="0" w:line="240" w:lineRule="auto"/>
      </w:pPr>
      <w:r>
        <w:separator/>
      </w:r>
    </w:p>
  </w:footnote>
  <w:footnote w:type="continuationSeparator" w:id="0">
    <w:p w:rsidR="004C3FC4" w:rsidRDefault="004C3FC4" w:rsidP="006A22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080"/>
        </w:tabs>
        <w:ind w:left="1080" w:hanging="360"/>
      </w:pPr>
    </w:lvl>
  </w:abstractNum>
  <w:abstractNum w:abstractNumId="1">
    <w:nsid w:val="FFFFFF7F"/>
    <w:multiLevelType w:val="singleLevel"/>
    <w:tmpl w:val="FFFFFF7F"/>
    <w:lvl w:ilvl="0">
      <w:start w:val="1"/>
      <w:numFmt w:val="decimal"/>
      <w:pStyle w:val="2"/>
      <w:lvlText w:val="%1."/>
      <w:lvlJc w:val="left"/>
      <w:pPr>
        <w:tabs>
          <w:tab w:val="left" w:pos="720"/>
        </w:tabs>
        <w:ind w:left="720" w:hanging="360"/>
      </w:pPr>
    </w:lvl>
  </w:abstractNum>
  <w:abstractNum w:abstractNumId="2">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a"/>
      <w:lvlText w:val="%1."/>
      <w:lvlJc w:val="left"/>
      <w:pPr>
        <w:tabs>
          <w:tab w:val="left" w:pos="360"/>
        </w:tabs>
        <w:ind w:left="360" w:hanging="360"/>
      </w:pPr>
    </w:lvl>
  </w:abstractNum>
  <w:abstractNum w:abstractNumId="5">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B47730"/>
    <w:rsid w:val="00034616"/>
    <w:rsid w:val="00045F53"/>
    <w:rsid w:val="0006063C"/>
    <w:rsid w:val="00080D8B"/>
    <w:rsid w:val="000A5EFF"/>
    <w:rsid w:val="0015074B"/>
    <w:rsid w:val="00235F60"/>
    <w:rsid w:val="00285114"/>
    <w:rsid w:val="0029639D"/>
    <w:rsid w:val="00301298"/>
    <w:rsid w:val="00323AB0"/>
    <w:rsid w:val="00323F08"/>
    <w:rsid w:val="00326F90"/>
    <w:rsid w:val="003B3E96"/>
    <w:rsid w:val="003D2BB5"/>
    <w:rsid w:val="00421D37"/>
    <w:rsid w:val="004C3FC4"/>
    <w:rsid w:val="00510F22"/>
    <w:rsid w:val="006A221F"/>
    <w:rsid w:val="00712CD9"/>
    <w:rsid w:val="007748B4"/>
    <w:rsid w:val="007D6F0E"/>
    <w:rsid w:val="00840C6A"/>
    <w:rsid w:val="00875B91"/>
    <w:rsid w:val="008833DD"/>
    <w:rsid w:val="008E0976"/>
    <w:rsid w:val="009B162B"/>
    <w:rsid w:val="00A940C1"/>
    <w:rsid w:val="00AA1D8D"/>
    <w:rsid w:val="00AD65A0"/>
    <w:rsid w:val="00AF2B61"/>
    <w:rsid w:val="00B47730"/>
    <w:rsid w:val="00C10058"/>
    <w:rsid w:val="00CB0664"/>
    <w:rsid w:val="00CF27E1"/>
    <w:rsid w:val="00E02FFC"/>
    <w:rsid w:val="00E33B1F"/>
    <w:rsid w:val="00F567BC"/>
    <w:rsid w:val="00FC693F"/>
    <w:rsid w:val="00FC7700"/>
    <w:rsid w:val="00FF3A78"/>
    <w:rsid w:val="187D68B6"/>
    <w:rsid w:val="1B2927AF"/>
    <w:rsid w:val="298D54D2"/>
    <w:rsid w:val="5A0D3E42"/>
    <w:rsid w:val="5B200673"/>
    <w:rsid w:val="6B6525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macro" w:semiHidden="0"/>
    <w:lsdException w:name="List" w:semiHidden="0" w:qFormat="1"/>
    <w:lsdException w:name="List Bullet" w:semiHidden="0" w:qFormat="1"/>
    <w:lsdException w:name="List Number" w:semiHidden="0"/>
    <w:lsdException w:name="List 2" w:semiHidden="0" w:qFormat="1"/>
    <w:lsdException w:name="List 3" w:semiHidden="0"/>
    <w:lsdException w:name="List Bullet 2" w:semiHidden="0" w:qFormat="1"/>
    <w:lsdException w:name="List Bullet 3" w:semiHidden="0" w:qFormat="1"/>
    <w:lsdException w:name="List Number 2" w:semiHidden="0"/>
    <w:lsdException w:name="List Number 3" w:semiHidden="0"/>
    <w:lsdException w:name="Title" w:semiHidden="0" w:uiPriority="10" w:unhideWhenUsed="0" w:qFormat="1"/>
    <w:lsdException w:name="Default Paragraph Font" w:uiPriority="1"/>
    <w:lsdException w:name="Body Text" w:semiHidden="0"/>
    <w:lsdException w:name="List Continue" w:semiHidden="0" w:qFormat="1"/>
    <w:lsdException w:name="List Continue 2" w:semiHidden="0" w:qFormat="1"/>
    <w:lsdException w:name="List Continue 3" w:semiHidden="0"/>
    <w:lsdException w:name="Subtitle" w:semiHidden="0" w:uiPriority="11" w:unhideWhenUsed="0" w:qFormat="1"/>
    <w:lsdException w:name="Body Text 2" w:semiHidden="0" w:qFormat="1"/>
    <w:lsdException w:name="Body Text 3" w:semiHidden="0"/>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qFormat="1"/>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qFormat="1"/>
    <w:lsdException w:name="Light Grid Accent 2" w:semiHidden="0" w:uiPriority="62" w:unhideWhenUsed="0"/>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lsdException w:name="Medium Grid 2 Accent 3" w:semiHidden="0" w:uiPriority="68" w:unhideWhenUsed="0"/>
    <w:lsdException w:name="Medium Grid 3 Accent 3" w:semiHidden="0" w:uiPriority="69" w:unhideWhenUsed="0" w:qFormat="1"/>
    <w:lsdException w:name="Dark List Accent 3" w:semiHidden="0" w:uiPriority="70" w:unhideWhenUsed="0" w:qFormat="1"/>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lsdException w:name="Dark List Accent 4" w:semiHidden="0" w:uiPriority="70" w:unhideWhenUsed="0" w:qFormat="1"/>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lsdException w:name="Medium Grid 2 Accent 5" w:semiHidden="0" w:uiPriority="68" w:unhideWhenUsed="0"/>
    <w:lsdException w:name="Medium Grid 3 Accent 5" w:semiHidden="0" w:uiPriority="69" w:unhideWhenUsed="0" w:qFormat="1"/>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B3E96"/>
    <w:pPr>
      <w:spacing w:after="200" w:line="276" w:lineRule="auto"/>
    </w:pPr>
    <w:rPr>
      <w:rFonts w:ascii="微软雅黑" w:eastAsia="微软雅黑" w:hAnsi="微软雅黑"/>
      <w:sz w:val="22"/>
      <w:szCs w:val="22"/>
      <w:lang w:eastAsia="en-US"/>
    </w:rPr>
  </w:style>
  <w:style w:type="paragraph" w:styleId="1">
    <w:name w:val="heading 1"/>
    <w:basedOn w:val="a1"/>
    <w:next w:val="a1"/>
    <w:link w:val="1Char"/>
    <w:uiPriority w:val="9"/>
    <w:qFormat/>
    <w:rsid w:val="003B3E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3B3E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3B3E9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3B3E9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3B3E96"/>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1"/>
    <w:next w:val="a1"/>
    <w:link w:val="6Char"/>
    <w:uiPriority w:val="9"/>
    <w:semiHidden/>
    <w:unhideWhenUsed/>
    <w:qFormat/>
    <w:rsid w:val="003B3E96"/>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1"/>
    <w:next w:val="a1"/>
    <w:link w:val="7Char"/>
    <w:uiPriority w:val="9"/>
    <w:semiHidden/>
    <w:unhideWhenUsed/>
    <w:qFormat/>
    <w:rsid w:val="003B3E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3B3E9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3B3E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uiPriority w:val="99"/>
    <w:unhideWhenUsed/>
    <w:rsid w:val="003B3E96"/>
    <w:pPr>
      <w:tabs>
        <w:tab w:val="left" w:pos="576"/>
        <w:tab w:val="left" w:pos="1152"/>
        <w:tab w:val="left" w:pos="1728"/>
        <w:tab w:val="left" w:pos="2304"/>
        <w:tab w:val="left" w:pos="2880"/>
        <w:tab w:val="left" w:pos="3456"/>
        <w:tab w:val="left" w:pos="4032"/>
      </w:tabs>
      <w:spacing w:after="200" w:line="276" w:lineRule="auto"/>
    </w:pPr>
    <w:rPr>
      <w:rFonts w:ascii="Courier" w:hAnsi="Courier"/>
      <w:lang w:eastAsia="en-US"/>
    </w:rPr>
  </w:style>
  <w:style w:type="paragraph" w:styleId="32">
    <w:name w:val="List 3"/>
    <w:basedOn w:val="a1"/>
    <w:uiPriority w:val="99"/>
    <w:unhideWhenUsed/>
    <w:rsid w:val="003B3E96"/>
    <w:pPr>
      <w:ind w:left="1080" w:hanging="360"/>
      <w:contextualSpacing/>
    </w:pPr>
  </w:style>
  <w:style w:type="paragraph" w:styleId="2">
    <w:name w:val="List Number 2"/>
    <w:basedOn w:val="a1"/>
    <w:uiPriority w:val="99"/>
    <w:unhideWhenUsed/>
    <w:rsid w:val="003B3E96"/>
    <w:pPr>
      <w:numPr>
        <w:numId w:val="1"/>
      </w:numPr>
      <w:contextualSpacing/>
    </w:pPr>
  </w:style>
  <w:style w:type="paragraph" w:styleId="a">
    <w:name w:val="List Number"/>
    <w:basedOn w:val="a1"/>
    <w:uiPriority w:val="99"/>
    <w:unhideWhenUsed/>
    <w:rsid w:val="003B3E96"/>
    <w:pPr>
      <w:numPr>
        <w:numId w:val="2"/>
      </w:numPr>
      <w:contextualSpacing/>
    </w:pPr>
  </w:style>
  <w:style w:type="paragraph" w:styleId="a6">
    <w:name w:val="caption"/>
    <w:basedOn w:val="a1"/>
    <w:next w:val="a1"/>
    <w:uiPriority w:val="35"/>
    <w:semiHidden/>
    <w:unhideWhenUsed/>
    <w:qFormat/>
    <w:rsid w:val="003B3E96"/>
    <w:pPr>
      <w:spacing w:line="240" w:lineRule="auto"/>
    </w:pPr>
    <w:rPr>
      <w:b/>
      <w:bCs/>
      <w:color w:val="4F81BD" w:themeColor="accent1"/>
      <w:sz w:val="18"/>
      <w:szCs w:val="18"/>
    </w:rPr>
  </w:style>
  <w:style w:type="paragraph" w:styleId="a0">
    <w:name w:val="List Bullet"/>
    <w:basedOn w:val="a1"/>
    <w:uiPriority w:val="99"/>
    <w:unhideWhenUsed/>
    <w:qFormat/>
    <w:rsid w:val="003B3E96"/>
    <w:pPr>
      <w:numPr>
        <w:numId w:val="3"/>
      </w:numPr>
      <w:contextualSpacing/>
    </w:pPr>
  </w:style>
  <w:style w:type="paragraph" w:styleId="33">
    <w:name w:val="Body Text 3"/>
    <w:basedOn w:val="a1"/>
    <w:link w:val="3Char0"/>
    <w:uiPriority w:val="99"/>
    <w:unhideWhenUsed/>
    <w:rsid w:val="003B3E96"/>
    <w:pPr>
      <w:spacing w:after="120"/>
    </w:pPr>
    <w:rPr>
      <w:sz w:val="16"/>
      <w:szCs w:val="16"/>
    </w:rPr>
  </w:style>
  <w:style w:type="paragraph" w:styleId="30">
    <w:name w:val="List Bullet 3"/>
    <w:basedOn w:val="a1"/>
    <w:uiPriority w:val="99"/>
    <w:unhideWhenUsed/>
    <w:qFormat/>
    <w:rsid w:val="003B3E96"/>
    <w:pPr>
      <w:numPr>
        <w:numId w:val="4"/>
      </w:numPr>
      <w:contextualSpacing/>
    </w:pPr>
  </w:style>
  <w:style w:type="paragraph" w:styleId="a7">
    <w:name w:val="Body Text"/>
    <w:basedOn w:val="a1"/>
    <w:link w:val="Char0"/>
    <w:uiPriority w:val="99"/>
    <w:unhideWhenUsed/>
    <w:rsid w:val="003B3E96"/>
    <w:pPr>
      <w:spacing w:after="120"/>
    </w:pPr>
  </w:style>
  <w:style w:type="paragraph" w:styleId="3">
    <w:name w:val="List Number 3"/>
    <w:basedOn w:val="a1"/>
    <w:uiPriority w:val="99"/>
    <w:unhideWhenUsed/>
    <w:rsid w:val="003B3E96"/>
    <w:pPr>
      <w:numPr>
        <w:numId w:val="5"/>
      </w:numPr>
      <w:contextualSpacing/>
    </w:pPr>
  </w:style>
  <w:style w:type="paragraph" w:styleId="22">
    <w:name w:val="List 2"/>
    <w:basedOn w:val="a1"/>
    <w:uiPriority w:val="99"/>
    <w:unhideWhenUsed/>
    <w:qFormat/>
    <w:rsid w:val="003B3E96"/>
    <w:pPr>
      <w:ind w:left="720" w:hanging="360"/>
      <w:contextualSpacing/>
    </w:pPr>
  </w:style>
  <w:style w:type="paragraph" w:styleId="a8">
    <w:name w:val="List Continue"/>
    <w:basedOn w:val="a1"/>
    <w:uiPriority w:val="99"/>
    <w:unhideWhenUsed/>
    <w:qFormat/>
    <w:rsid w:val="003B3E96"/>
    <w:pPr>
      <w:spacing w:after="120"/>
      <w:ind w:left="360"/>
      <w:contextualSpacing/>
    </w:pPr>
  </w:style>
  <w:style w:type="paragraph" w:styleId="20">
    <w:name w:val="List Bullet 2"/>
    <w:basedOn w:val="a1"/>
    <w:uiPriority w:val="99"/>
    <w:unhideWhenUsed/>
    <w:qFormat/>
    <w:rsid w:val="003B3E96"/>
    <w:pPr>
      <w:numPr>
        <w:numId w:val="6"/>
      </w:numPr>
      <w:contextualSpacing/>
    </w:pPr>
  </w:style>
  <w:style w:type="paragraph" w:styleId="a9">
    <w:name w:val="footer"/>
    <w:basedOn w:val="a1"/>
    <w:link w:val="Char1"/>
    <w:uiPriority w:val="99"/>
    <w:unhideWhenUsed/>
    <w:rsid w:val="003B3E96"/>
    <w:pPr>
      <w:tabs>
        <w:tab w:val="center" w:pos="4680"/>
        <w:tab w:val="right" w:pos="9360"/>
      </w:tabs>
      <w:spacing w:after="0" w:line="240" w:lineRule="auto"/>
    </w:pPr>
  </w:style>
  <w:style w:type="paragraph" w:styleId="aa">
    <w:name w:val="header"/>
    <w:basedOn w:val="a1"/>
    <w:link w:val="Char2"/>
    <w:uiPriority w:val="99"/>
    <w:unhideWhenUsed/>
    <w:qFormat/>
    <w:rsid w:val="003B3E96"/>
    <w:pPr>
      <w:tabs>
        <w:tab w:val="center" w:pos="4680"/>
        <w:tab w:val="right" w:pos="9360"/>
      </w:tabs>
      <w:spacing w:after="0" w:line="240" w:lineRule="auto"/>
    </w:pPr>
  </w:style>
  <w:style w:type="paragraph" w:styleId="ab">
    <w:name w:val="Subtitle"/>
    <w:basedOn w:val="a1"/>
    <w:next w:val="a1"/>
    <w:link w:val="Char3"/>
    <w:uiPriority w:val="11"/>
    <w:qFormat/>
    <w:rsid w:val="003B3E96"/>
    <w:rPr>
      <w:rFonts w:asciiTheme="majorHAnsi" w:eastAsiaTheme="majorEastAsia" w:hAnsiTheme="majorHAnsi" w:cstheme="majorBidi"/>
      <w:i/>
      <w:iCs/>
      <w:color w:val="4F81BD" w:themeColor="accent1"/>
      <w:spacing w:val="15"/>
      <w:sz w:val="24"/>
      <w:szCs w:val="24"/>
    </w:rPr>
  </w:style>
  <w:style w:type="paragraph" w:styleId="ac">
    <w:name w:val="List"/>
    <w:basedOn w:val="a1"/>
    <w:uiPriority w:val="99"/>
    <w:unhideWhenUsed/>
    <w:qFormat/>
    <w:rsid w:val="003B3E96"/>
    <w:pPr>
      <w:ind w:left="360" w:hanging="360"/>
      <w:contextualSpacing/>
    </w:pPr>
  </w:style>
  <w:style w:type="paragraph" w:styleId="23">
    <w:name w:val="Body Text 2"/>
    <w:basedOn w:val="a1"/>
    <w:link w:val="2Char0"/>
    <w:uiPriority w:val="99"/>
    <w:unhideWhenUsed/>
    <w:qFormat/>
    <w:rsid w:val="003B3E96"/>
    <w:pPr>
      <w:spacing w:after="120" w:line="480" w:lineRule="auto"/>
    </w:pPr>
  </w:style>
  <w:style w:type="paragraph" w:styleId="24">
    <w:name w:val="List Continue 2"/>
    <w:basedOn w:val="a1"/>
    <w:uiPriority w:val="99"/>
    <w:unhideWhenUsed/>
    <w:qFormat/>
    <w:rsid w:val="003B3E96"/>
    <w:pPr>
      <w:spacing w:after="120"/>
      <w:ind w:left="720"/>
      <w:contextualSpacing/>
    </w:pPr>
  </w:style>
  <w:style w:type="paragraph" w:styleId="34">
    <w:name w:val="List Continue 3"/>
    <w:basedOn w:val="a1"/>
    <w:uiPriority w:val="99"/>
    <w:unhideWhenUsed/>
    <w:rsid w:val="003B3E96"/>
    <w:pPr>
      <w:spacing w:after="120"/>
      <w:ind w:left="1080"/>
      <w:contextualSpacing/>
    </w:pPr>
  </w:style>
  <w:style w:type="paragraph" w:styleId="ad">
    <w:name w:val="Title"/>
    <w:basedOn w:val="a1"/>
    <w:next w:val="a1"/>
    <w:link w:val="Char4"/>
    <w:uiPriority w:val="10"/>
    <w:qFormat/>
    <w:rsid w:val="003B3E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e">
    <w:name w:val="Table Grid"/>
    <w:basedOn w:val="a3"/>
    <w:uiPriority w:val="59"/>
    <w:qFormat/>
    <w:rsid w:val="003B3E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Light Shading"/>
    <w:basedOn w:val="a3"/>
    <w:uiPriority w:val="60"/>
    <w:qFormat/>
    <w:rsid w:val="003B3E96"/>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3B3E96"/>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qFormat/>
    <w:rsid w:val="003B3E96"/>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qFormat/>
    <w:rsid w:val="003B3E96"/>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qFormat/>
    <w:rsid w:val="003B3E96"/>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qFormat/>
    <w:rsid w:val="003B3E96"/>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qFormat/>
    <w:rsid w:val="003B3E96"/>
    <w:rPr>
      <w:color w:val="E36C0A" w:themeColor="accent6" w:themeShade="BF"/>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0">
    <w:name w:val="Light List"/>
    <w:basedOn w:val="a3"/>
    <w:uiPriority w:val="61"/>
    <w:qFormat/>
    <w:rsid w:val="003B3E96"/>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qFormat/>
    <w:rsid w:val="003B3E96"/>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qFormat/>
    <w:rsid w:val="003B3E96"/>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qFormat/>
    <w:rsid w:val="003B3E96"/>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qFormat/>
    <w:rsid w:val="003B3E96"/>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qFormat/>
    <w:rsid w:val="003B3E96"/>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qFormat/>
    <w:rsid w:val="003B3E96"/>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1">
    <w:name w:val="Light Grid"/>
    <w:basedOn w:val="a3"/>
    <w:uiPriority w:val="62"/>
    <w:qFormat/>
    <w:rsid w:val="003B3E96"/>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qFormat/>
    <w:rsid w:val="003B3E96"/>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3"/>
    <w:uiPriority w:val="62"/>
    <w:rsid w:val="003B3E96"/>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3"/>
    <w:uiPriority w:val="62"/>
    <w:qFormat/>
    <w:rsid w:val="003B3E96"/>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3"/>
    <w:uiPriority w:val="62"/>
    <w:qFormat/>
    <w:rsid w:val="003B3E96"/>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3"/>
    <w:uiPriority w:val="62"/>
    <w:qFormat/>
    <w:rsid w:val="003B3E96"/>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3"/>
    <w:uiPriority w:val="62"/>
    <w:qFormat/>
    <w:rsid w:val="003B3E96"/>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0">
    <w:name w:val="Medium Shading 1"/>
    <w:basedOn w:val="a3"/>
    <w:uiPriority w:val="63"/>
    <w:qFormat/>
    <w:rsid w:val="003B3E96"/>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qFormat/>
    <w:rsid w:val="003B3E96"/>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qFormat/>
    <w:rsid w:val="003B3E96"/>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qFormat/>
    <w:rsid w:val="003B3E96"/>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qFormat/>
    <w:rsid w:val="003B3E96"/>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qFormat/>
    <w:rsid w:val="003B3E96"/>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qFormat/>
    <w:rsid w:val="003B3E96"/>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qFormat/>
    <w:rsid w:val="003B3E96"/>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qFormat/>
    <w:rsid w:val="003B3E96"/>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qFormat/>
    <w:rsid w:val="003B3E96"/>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qFormat/>
    <w:rsid w:val="003B3E96"/>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qFormat/>
    <w:rsid w:val="003B3E96"/>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qFormat/>
    <w:rsid w:val="003B3E96"/>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qFormat/>
    <w:rsid w:val="003B3E96"/>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qFormat/>
    <w:rsid w:val="003B3E96"/>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qFormat/>
    <w:rsid w:val="003B3E96"/>
    <w:rPr>
      <w:color w:val="000000" w:themeColor="text1"/>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qFormat/>
    <w:rsid w:val="003B3E96"/>
    <w:rPr>
      <w:color w:val="000000" w:themeColor="text1"/>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qFormat/>
    <w:rsid w:val="003B3E96"/>
    <w:rPr>
      <w:color w:val="000000" w:themeColor="text1"/>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qFormat/>
    <w:rsid w:val="003B3E96"/>
    <w:rPr>
      <w:color w:val="000000" w:themeColor="text1"/>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qFormat/>
    <w:rsid w:val="003B3E96"/>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qFormat/>
    <w:rsid w:val="003B3E96"/>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qFormat/>
    <w:rsid w:val="003B3E96"/>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3B3E96"/>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3B3E96"/>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qFormat/>
    <w:rsid w:val="003B3E96"/>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qFormat/>
    <w:rsid w:val="003B3E96"/>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qFormat/>
    <w:rsid w:val="003B3E96"/>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qFormat/>
    <w:rsid w:val="003B3E96"/>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qFormat/>
    <w:rsid w:val="003B3E96"/>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qFormat/>
    <w:rsid w:val="003B3E96"/>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qFormat/>
    <w:rsid w:val="003B3E96"/>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3B3E96"/>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qFormat/>
    <w:rsid w:val="003B3E96"/>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3B3E96"/>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qFormat/>
    <w:rsid w:val="003B3E96"/>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3B3E96"/>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3B3E96"/>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qFormat/>
    <w:rsid w:val="003B3E96"/>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3B3E96"/>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qFormat/>
    <w:rsid w:val="003B3E96"/>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3B3E96"/>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3B3E96"/>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3B3E96"/>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rsid w:val="003B3E96"/>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3"/>
    <w:uiPriority w:val="69"/>
    <w:rsid w:val="003B3E96"/>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3"/>
    <w:uiPriority w:val="69"/>
    <w:qFormat/>
    <w:rsid w:val="003B3E96"/>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3"/>
    <w:uiPriority w:val="69"/>
    <w:rsid w:val="003B3E96"/>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3"/>
    <w:uiPriority w:val="69"/>
    <w:qFormat/>
    <w:rsid w:val="003B3E96"/>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3"/>
    <w:uiPriority w:val="69"/>
    <w:rsid w:val="003B3E96"/>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af2">
    <w:name w:val="Dark List"/>
    <w:basedOn w:val="a3"/>
    <w:uiPriority w:val="70"/>
    <w:rsid w:val="003B3E9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3B3E9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3B3E9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qFormat/>
    <w:rsid w:val="003B3E9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qFormat/>
    <w:rsid w:val="003B3E9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3B3E9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3B3E9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3">
    <w:name w:val="Colorful Shading"/>
    <w:basedOn w:val="a3"/>
    <w:uiPriority w:val="71"/>
    <w:rsid w:val="003B3E96"/>
    <w:rPr>
      <w:color w:val="000000" w:themeColor="text1"/>
    </w:rPr>
    <w:tblPr>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3B3E96"/>
    <w:rPr>
      <w:color w:val="000000" w:themeColor="text1"/>
    </w:rPr>
    <w:tblPr>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3B3E96"/>
    <w:rPr>
      <w:color w:val="000000" w:themeColor="text1"/>
    </w:rPr>
    <w:tblPr>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3B3E96"/>
    <w:rPr>
      <w:color w:val="000000" w:themeColor="text1"/>
    </w:rPr>
    <w:tblPr>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3B3E96"/>
    <w:rPr>
      <w:color w:val="000000" w:themeColor="text1"/>
    </w:rPr>
    <w:tblPr>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3B3E96"/>
    <w:rPr>
      <w:color w:val="000000" w:themeColor="text1"/>
    </w:rPr>
    <w:tblPr>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3B3E96"/>
    <w:rPr>
      <w:color w:val="000000" w:themeColor="text1"/>
    </w:rPr>
    <w:tblPr>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4">
    <w:name w:val="Colorful List"/>
    <w:basedOn w:val="a3"/>
    <w:uiPriority w:val="72"/>
    <w:rsid w:val="003B3E96"/>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3B3E96"/>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3B3E9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3B3E9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3B3E9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3B3E96"/>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3B3E96"/>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5">
    <w:name w:val="Colorful Grid"/>
    <w:basedOn w:val="a3"/>
    <w:uiPriority w:val="73"/>
    <w:rsid w:val="003B3E96"/>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3B3E96"/>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3B3E96"/>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3B3E96"/>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3B3E96"/>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3B3E96"/>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3B3E96"/>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6">
    <w:name w:val="Strong"/>
    <w:basedOn w:val="a2"/>
    <w:uiPriority w:val="22"/>
    <w:qFormat/>
    <w:rsid w:val="003B3E96"/>
    <w:rPr>
      <w:b/>
      <w:bCs/>
    </w:rPr>
  </w:style>
  <w:style w:type="character" w:styleId="af7">
    <w:name w:val="Emphasis"/>
    <w:basedOn w:val="a2"/>
    <w:uiPriority w:val="20"/>
    <w:qFormat/>
    <w:rsid w:val="003B3E96"/>
    <w:rPr>
      <w:i/>
      <w:iCs/>
    </w:rPr>
  </w:style>
  <w:style w:type="character" w:customStyle="1" w:styleId="Char2">
    <w:name w:val="页眉 Char"/>
    <w:basedOn w:val="a2"/>
    <w:link w:val="aa"/>
    <w:uiPriority w:val="99"/>
    <w:rsid w:val="003B3E96"/>
  </w:style>
  <w:style w:type="character" w:customStyle="1" w:styleId="Char1">
    <w:name w:val="页脚 Char"/>
    <w:basedOn w:val="a2"/>
    <w:link w:val="a9"/>
    <w:uiPriority w:val="99"/>
    <w:rsid w:val="003B3E96"/>
  </w:style>
  <w:style w:type="paragraph" w:styleId="af8">
    <w:name w:val="No Spacing"/>
    <w:uiPriority w:val="1"/>
    <w:qFormat/>
    <w:rsid w:val="003B3E96"/>
    <w:rPr>
      <w:sz w:val="22"/>
      <w:szCs w:val="22"/>
      <w:lang w:eastAsia="en-US"/>
    </w:rPr>
  </w:style>
  <w:style w:type="character" w:customStyle="1" w:styleId="1Char">
    <w:name w:val="标题 1 Char"/>
    <w:basedOn w:val="a2"/>
    <w:link w:val="1"/>
    <w:uiPriority w:val="9"/>
    <w:rsid w:val="003B3E96"/>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2"/>
    <w:link w:val="21"/>
    <w:uiPriority w:val="9"/>
    <w:rsid w:val="003B3E96"/>
    <w:rPr>
      <w:rFonts w:asciiTheme="majorHAnsi" w:eastAsiaTheme="majorEastAsia" w:hAnsiTheme="majorHAnsi" w:cstheme="majorBidi"/>
      <w:b/>
      <w:bCs/>
      <w:color w:val="4F81BD" w:themeColor="accent1"/>
      <w:sz w:val="26"/>
      <w:szCs w:val="26"/>
    </w:rPr>
  </w:style>
  <w:style w:type="character" w:customStyle="1" w:styleId="3Char">
    <w:name w:val="标题 3 Char"/>
    <w:basedOn w:val="a2"/>
    <w:link w:val="31"/>
    <w:uiPriority w:val="9"/>
    <w:rsid w:val="003B3E96"/>
    <w:rPr>
      <w:rFonts w:asciiTheme="majorHAnsi" w:eastAsiaTheme="majorEastAsia" w:hAnsiTheme="majorHAnsi" w:cstheme="majorBidi"/>
      <w:b/>
      <w:bCs/>
      <w:color w:val="4F81BD" w:themeColor="accent1"/>
    </w:rPr>
  </w:style>
  <w:style w:type="character" w:customStyle="1" w:styleId="Char4">
    <w:name w:val="标题 Char"/>
    <w:basedOn w:val="a2"/>
    <w:link w:val="ad"/>
    <w:uiPriority w:val="10"/>
    <w:rsid w:val="003B3E96"/>
    <w:rPr>
      <w:rFonts w:asciiTheme="majorHAnsi" w:eastAsiaTheme="majorEastAsia" w:hAnsiTheme="majorHAnsi" w:cstheme="majorBidi"/>
      <w:color w:val="17365D" w:themeColor="text2" w:themeShade="BF"/>
      <w:spacing w:val="5"/>
      <w:kern w:val="28"/>
      <w:sz w:val="52"/>
      <w:szCs w:val="52"/>
    </w:rPr>
  </w:style>
  <w:style w:type="character" w:customStyle="1" w:styleId="Char3">
    <w:name w:val="副标题 Char"/>
    <w:basedOn w:val="a2"/>
    <w:link w:val="ab"/>
    <w:uiPriority w:val="11"/>
    <w:rsid w:val="003B3E96"/>
    <w:rPr>
      <w:rFonts w:asciiTheme="majorHAnsi" w:eastAsiaTheme="majorEastAsia" w:hAnsiTheme="majorHAnsi" w:cstheme="majorBidi"/>
      <w:i/>
      <w:iCs/>
      <w:color w:val="4F81BD" w:themeColor="accent1"/>
      <w:spacing w:val="15"/>
      <w:sz w:val="24"/>
      <w:szCs w:val="24"/>
    </w:rPr>
  </w:style>
  <w:style w:type="paragraph" w:styleId="af9">
    <w:name w:val="List Paragraph"/>
    <w:basedOn w:val="a1"/>
    <w:uiPriority w:val="34"/>
    <w:qFormat/>
    <w:rsid w:val="003B3E96"/>
    <w:pPr>
      <w:ind w:left="720"/>
      <w:contextualSpacing/>
    </w:pPr>
  </w:style>
  <w:style w:type="character" w:customStyle="1" w:styleId="Char0">
    <w:name w:val="正文文本 Char"/>
    <w:basedOn w:val="a2"/>
    <w:link w:val="a7"/>
    <w:uiPriority w:val="99"/>
    <w:rsid w:val="003B3E96"/>
  </w:style>
  <w:style w:type="character" w:customStyle="1" w:styleId="2Char0">
    <w:name w:val="正文文本 2 Char"/>
    <w:basedOn w:val="a2"/>
    <w:link w:val="23"/>
    <w:uiPriority w:val="99"/>
    <w:rsid w:val="003B3E96"/>
  </w:style>
  <w:style w:type="character" w:customStyle="1" w:styleId="3Char0">
    <w:name w:val="正文文本 3 Char"/>
    <w:basedOn w:val="a2"/>
    <w:link w:val="33"/>
    <w:uiPriority w:val="99"/>
    <w:rsid w:val="003B3E96"/>
    <w:rPr>
      <w:sz w:val="16"/>
      <w:szCs w:val="16"/>
    </w:rPr>
  </w:style>
  <w:style w:type="character" w:customStyle="1" w:styleId="Char">
    <w:name w:val="宏文本 Char"/>
    <w:basedOn w:val="a2"/>
    <w:link w:val="a5"/>
    <w:uiPriority w:val="99"/>
    <w:rsid w:val="003B3E96"/>
    <w:rPr>
      <w:rFonts w:ascii="Courier" w:hAnsi="Courier"/>
      <w:sz w:val="20"/>
      <w:szCs w:val="20"/>
    </w:rPr>
  </w:style>
  <w:style w:type="paragraph" w:styleId="afa">
    <w:name w:val="Quote"/>
    <w:basedOn w:val="a1"/>
    <w:next w:val="a1"/>
    <w:link w:val="Char5"/>
    <w:uiPriority w:val="29"/>
    <w:qFormat/>
    <w:rsid w:val="003B3E96"/>
    <w:rPr>
      <w:i/>
      <w:iCs/>
      <w:color w:val="000000" w:themeColor="text1"/>
    </w:rPr>
  </w:style>
  <w:style w:type="character" w:customStyle="1" w:styleId="Char5">
    <w:name w:val="引用 Char"/>
    <w:basedOn w:val="a2"/>
    <w:link w:val="afa"/>
    <w:uiPriority w:val="29"/>
    <w:qFormat/>
    <w:rsid w:val="003B3E96"/>
    <w:rPr>
      <w:i/>
      <w:iCs/>
      <w:color w:val="000000" w:themeColor="text1"/>
    </w:rPr>
  </w:style>
  <w:style w:type="character" w:customStyle="1" w:styleId="4Char">
    <w:name w:val="标题 4 Char"/>
    <w:basedOn w:val="a2"/>
    <w:link w:val="4"/>
    <w:uiPriority w:val="9"/>
    <w:semiHidden/>
    <w:rsid w:val="003B3E96"/>
    <w:rPr>
      <w:rFonts w:asciiTheme="majorHAnsi" w:eastAsiaTheme="majorEastAsia" w:hAnsiTheme="majorHAnsi" w:cstheme="majorBidi"/>
      <w:b/>
      <w:bCs/>
      <w:i/>
      <w:iCs/>
      <w:color w:val="4F81BD" w:themeColor="accent1"/>
    </w:rPr>
  </w:style>
  <w:style w:type="character" w:customStyle="1" w:styleId="5Char">
    <w:name w:val="标题 5 Char"/>
    <w:basedOn w:val="a2"/>
    <w:link w:val="5"/>
    <w:uiPriority w:val="9"/>
    <w:semiHidden/>
    <w:rsid w:val="003B3E96"/>
    <w:rPr>
      <w:rFonts w:asciiTheme="majorHAnsi" w:eastAsiaTheme="majorEastAsia" w:hAnsiTheme="majorHAnsi" w:cstheme="majorBidi"/>
      <w:color w:val="244061" w:themeColor="accent1" w:themeShade="80"/>
    </w:rPr>
  </w:style>
  <w:style w:type="character" w:customStyle="1" w:styleId="6Char">
    <w:name w:val="标题 6 Char"/>
    <w:basedOn w:val="a2"/>
    <w:link w:val="6"/>
    <w:uiPriority w:val="9"/>
    <w:semiHidden/>
    <w:qFormat/>
    <w:rsid w:val="003B3E96"/>
    <w:rPr>
      <w:rFonts w:asciiTheme="majorHAnsi" w:eastAsiaTheme="majorEastAsia" w:hAnsiTheme="majorHAnsi" w:cstheme="majorBidi"/>
      <w:i/>
      <w:iCs/>
      <w:color w:val="244061" w:themeColor="accent1" w:themeShade="80"/>
    </w:rPr>
  </w:style>
  <w:style w:type="character" w:customStyle="1" w:styleId="7Char">
    <w:name w:val="标题 7 Char"/>
    <w:basedOn w:val="a2"/>
    <w:link w:val="7"/>
    <w:uiPriority w:val="9"/>
    <w:semiHidden/>
    <w:qFormat/>
    <w:rsid w:val="003B3E96"/>
    <w:rPr>
      <w:rFonts w:asciiTheme="majorHAnsi" w:eastAsiaTheme="majorEastAsia" w:hAnsiTheme="majorHAnsi" w:cstheme="majorBidi"/>
      <w:i/>
      <w:iCs/>
      <w:color w:val="404040" w:themeColor="text1" w:themeTint="BF"/>
    </w:rPr>
  </w:style>
  <w:style w:type="character" w:customStyle="1" w:styleId="8Char">
    <w:name w:val="标题 8 Char"/>
    <w:basedOn w:val="a2"/>
    <w:link w:val="8"/>
    <w:uiPriority w:val="9"/>
    <w:semiHidden/>
    <w:rsid w:val="003B3E96"/>
    <w:rPr>
      <w:rFonts w:asciiTheme="majorHAnsi" w:eastAsiaTheme="majorEastAsia" w:hAnsiTheme="majorHAnsi" w:cstheme="majorBidi"/>
      <w:color w:val="4F81BD" w:themeColor="accent1"/>
      <w:sz w:val="20"/>
      <w:szCs w:val="20"/>
    </w:rPr>
  </w:style>
  <w:style w:type="character" w:customStyle="1" w:styleId="9Char">
    <w:name w:val="标题 9 Char"/>
    <w:basedOn w:val="a2"/>
    <w:link w:val="9"/>
    <w:uiPriority w:val="9"/>
    <w:semiHidden/>
    <w:rsid w:val="003B3E96"/>
    <w:rPr>
      <w:rFonts w:asciiTheme="majorHAnsi" w:eastAsiaTheme="majorEastAsia" w:hAnsiTheme="majorHAnsi" w:cstheme="majorBidi"/>
      <w:i/>
      <w:iCs/>
      <w:color w:val="404040" w:themeColor="text1" w:themeTint="BF"/>
      <w:sz w:val="20"/>
      <w:szCs w:val="20"/>
    </w:rPr>
  </w:style>
  <w:style w:type="paragraph" w:styleId="afb">
    <w:name w:val="Intense Quote"/>
    <w:basedOn w:val="a1"/>
    <w:next w:val="a1"/>
    <w:link w:val="Char6"/>
    <w:uiPriority w:val="30"/>
    <w:qFormat/>
    <w:rsid w:val="003B3E96"/>
    <w:pPr>
      <w:pBdr>
        <w:bottom w:val="single" w:sz="4" w:space="4" w:color="4F81BD" w:themeColor="accent1"/>
      </w:pBdr>
      <w:spacing w:before="200" w:after="280"/>
      <w:ind w:left="936" w:right="936"/>
    </w:pPr>
    <w:rPr>
      <w:b/>
      <w:bCs/>
      <w:i/>
      <w:iCs/>
      <w:color w:val="4F81BD" w:themeColor="accent1"/>
    </w:rPr>
  </w:style>
  <w:style w:type="character" w:customStyle="1" w:styleId="Char6">
    <w:name w:val="明显引用 Char"/>
    <w:basedOn w:val="a2"/>
    <w:link w:val="afb"/>
    <w:uiPriority w:val="30"/>
    <w:rsid w:val="003B3E96"/>
    <w:rPr>
      <w:b/>
      <w:bCs/>
      <w:i/>
      <w:iCs/>
      <w:color w:val="4F81BD" w:themeColor="accent1"/>
    </w:rPr>
  </w:style>
  <w:style w:type="character" w:customStyle="1" w:styleId="13">
    <w:name w:val="不明显强调1"/>
    <w:basedOn w:val="a2"/>
    <w:uiPriority w:val="19"/>
    <w:qFormat/>
    <w:rsid w:val="003B3E96"/>
    <w:rPr>
      <w:i/>
      <w:iCs/>
      <w:color w:val="7F7F7F" w:themeColor="text1" w:themeTint="80"/>
    </w:rPr>
  </w:style>
  <w:style w:type="character" w:customStyle="1" w:styleId="14">
    <w:name w:val="明显强调1"/>
    <w:basedOn w:val="a2"/>
    <w:uiPriority w:val="21"/>
    <w:qFormat/>
    <w:rsid w:val="003B3E96"/>
    <w:rPr>
      <w:b/>
      <w:bCs/>
      <w:i/>
      <w:iCs/>
      <w:color w:val="4F81BD" w:themeColor="accent1"/>
    </w:rPr>
  </w:style>
  <w:style w:type="character" w:customStyle="1" w:styleId="15">
    <w:name w:val="不明显参考1"/>
    <w:basedOn w:val="a2"/>
    <w:uiPriority w:val="31"/>
    <w:qFormat/>
    <w:rsid w:val="003B3E96"/>
    <w:rPr>
      <w:smallCaps/>
      <w:color w:val="C0504D" w:themeColor="accent2"/>
      <w:u w:val="single"/>
    </w:rPr>
  </w:style>
  <w:style w:type="character" w:customStyle="1" w:styleId="16">
    <w:name w:val="明显参考1"/>
    <w:basedOn w:val="a2"/>
    <w:uiPriority w:val="32"/>
    <w:qFormat/>
    <w:rsid w:val="003B3E96"/>
    <w:rPr>
      <w:b/>
      <w:bCs/>
      <w:smallCaps/>
      <w:color w:val="C0504D" w:themeColor="accent2"/>
      <w:spacing w:val="5"/>
      <w:u w:val="single"/>
    </w:rPr>
  </w:style>
  <w:style w:type="character" w:customStyle="1" w:styleId="17">
    <w:name w:val="书籍标题1"/>
    <w:basedOn w:val="a2"/>
    <w:uiPriority w:val="33"/>
    <w:qFormat/>
    <w:rsid w:val="003B3E96"/>
    <w:rPr>
      <w:b/>
      <w:bCs/>
      <w:smallCaps/>
      <w:spacing w:val="5"/>
    </w:rPr>
  </w:style>
  <w:style w:type="paragraph" w:customStyle="1" w:styleId="TOC1">
    <w:name w:val="TOC 标题1"/>
    <w:basedOn w:val="1"/>
    <w:next w:val="a1"/>
    <w:uiPriority w:val="39"/>
    <w:semiHidden/>
    <w:unhideWhenUsed/>
    <w:qFormat/>
    <w:rsid w:val="003B3E96"/>
    <w:pPr>
      <w:outlineLvl w:val="9"/>
    </w:pPr>
  </w:style>
  <w:style w:type="paragraph" w:styleId="afc">
    <w:name w:val="Balloon Text"/>
    <w:basedOn w:val="a1"/>
    <w:link w:val="Char7"/>
    <w:uiPriority w:val="99"/>
    <w:semiHidden/>
    <w:unhideWhenUsed/>
    <w:rsid w:val="006A221F"/>
    <w:pPr>
      <w:spacing w:after="0" w:line="240" w:lineRule="auto"/>
    </w:pPr>
    <w:rPr>
      <w:sz w:val="18"/>
      <w:szCs w:val="18"/>
    </w:rPr>
  </w:style>
  <w:style w:type="character" w:customStyle="1" w:styleId="Char7">
    <w:name w:val="批注框文本 Char"/>
    <w:basedOn w:val="a2"/>
    <w:link w:val="afc"/>
    <w:uiPriority w:val="99"/>
    <w:semiHidden/>
    <w:rsid w:val="006A221F"/>
    <w:rPr>
      <w:rFonts w:ascii="微软雅黑" w:eastAsia="微软雅黑" w:hAnsi="微软雅黑"/>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CAD0A1-7095-4384-A8CF-E5D0C282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1326</Words>
  <Characters>7564</Characters>
  <Application>Microsoft Office Word</Application>
  <DocSecurity>0</DocSecurity>
  <Lines>63</Lines>
  <Paragraphs>17</Paragraphs>
  <ScaleCrop>false</ScaleCrop>
  <Company>学科网（北京）股份有限公司</Company>
  <LinksUpToDate>false</LinksUpToDate>
  <CharactersWithSpaces>8873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微软用户</cp:lastModifiedBy>
  <cp:revision>2</cp:revision>
  <dcterms:created xsi:type="dcterms:W3CDTF">2022-01-24T13:29:00Z</dcterms:created>
  <dcterms:modified xsi:type="dcterms:W3CDTF">2022-01-24T13:29:00Z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